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80CC1" w14:textId="000EA203" w:rsidR="0021494A" w:rsidRPr="00AB1C14" w:rsidRDefault="00AB1C14" w:rsidP="00B811FE">
      <w:pPr>
        <w:pStyle w:val="berschrift1"/>
        <w:rPr>
          <w:lang w:val="de-CH"/>
        </w:rPr>
      </w:pPr>
      <w:bookmarkStart w:id="0" w:name="_Toc30159435"/>
      <w:r w:rsidRPr="00AB1C14">
        <w:rPr>
          <w:lang w:val="de-CH"/>
        </w:rPr>
        <w:t>Internationale biodynamische Beratung</w:t>
      </w:r>
      <w:r w:rsidR="00B5443B" w:rsidRPr="00AB1C14">
        <w:rPr>
          <w:lang w:val="de-CH"/>
        </w:rPr>
        <w:t xml:space="preserve"> </w:t>
      </w:r>
      <w:r w:rsidR="0021494A" w:rsidRPr="00AB1C14">
        <w:rPr>
          <w:lang w:val="de-CH"/>
        </w:rPr>
        <w:t>– Peer</w:t>
      </w:r>
      <w:r w:rsidR="00B5443B" w:rsidRPr="00AB1C14">
        <w:rPr>
          <w:lang w:val="de-CH"/>
        </w:rPr>
        <w:t xml:space="preserve"> </w:t>
      </w:r>
      <w:r w:rsidR="0021494A" w:rsidRPr="00AB1C14">
        <w:rPr>
          <w:lang w:val="de-CH"/>
        </w:rPr>
        <w:t>Review Qua</w:t>
      </w:r>
      <w:r w:rsidRPr="00AB1C14">
        <w:rPr>
          <w:lang w:val="de-CH"/>
        </w:rPr>
        <w:t>l</w:t>
      </w:r>
      <w:r>
        <w:rPr>
          <w:lang w:val="de-CH"/>
        </w:rPr>
        <w:t>itätssystem</w:t>
      </w:r>
    </w:p>
    <w:bookmarkEnd w:id="0"/>
    <w:p w14:paraId="69733E52" w14:textId="2870B7D5" w:rsidR="00AB1C14" w:rsidRDefault="00AB1C14" w:rsidP="00D303A9">
      <w:pPr>
        <w:rPr>
          <w:b/>
          <w:lang w:val="de-CH" w:eastAsia="de-DE"/>
        </w:rPr>
      </w:pPr>
      <w:r w:rsidRPr="00AB1C14">
        <w:rPr>
          <w:b/>
          <w:lang w:val="de-CH" w:eastAsia="de-DE"/>
        </w:rPr>
        <w:t>Einführung in die Überprüfung und Berichterstattung</w:t>
      </w:r>
    </w:p>
    <w:p w14:paraId="7D1AEB57" w14:textId="77777777" w:rsidR="004D3924" w:rsidRDefault="00AB1C14" w:rsidP="00D303A9">
      <w:r w:rsidRPr="008706D8">
        <w:t>Diese Checkliste bildet zusammen mit dem Portfolio die Basis des Qualitätsentwicklungsgesprächs (Peer-Review). Das Qualitätsentwicklungsgespräch mit zwei Kolleginnen oder Kollegen dient zum einen der Überprüfung der Mindestkriterien und zum anderen einem Entwicklungsgespräch über das individuelle Beratungsportfolio inklusive Beratungskonzept und Kompetenzprofil. In dieser Checkliste sind die erforderten Mindestkriterien, sowie Hinweise zu Überprüfungsmöglichkeiten dieser aufgeführt.</w:t>
      </w:r>
      <w:r>
        <w:t xml:space="preserve"> </w:t>
      </w:r>
    </w:p>
    <w:p w14:paraId="3D8EE188" w14:textId="21693F4A" w:rsidR="00D303A9" w:rsidRDefault="00AB1C14" w:rsidP="00D303A9">
      <w:r w:rsidRPr="00AB1C14">
        <w:t>Für die Aufnahme in das Qualitätssystem ohne Demeter-Qualifikation zeig</w:t>
      </w:r>
      <w:r>
        <w:t>en die Hinweise „</w:t>
      </w:r>
      <w:r w:rsidR="00A960F5">
        <w:t>Standard</w:t>
      </w:r>
      <w:r>
        <w:t xml:space="preserve">“ und „alle“ in der </w:t>
      </w:r>
      <w:r w:rsidRPr="00AB1C14">
        <w:t>linke</w:t>
      </w:r>
      <w:r>
        <w:t>n</w:t>
      </w:r>
      <w:r w:rsidRPr="00AB1C14">
        <w:t xml:space="preserve"> Spalte, welche Mindestkriterien </w:t>
      </w:r>
      <w:r>
        <w:t xml:space="preserve">überprüft werden müssen. </w:t>
      </w:r>
      <w:r w:rsidRPr="00AB1C14">
        <w:t xml:space="preserve">Wenn eine </w:t>
      </w:r>
      <w:r>
        <w:t>Demeter Qualifizierung angestrebt wird</w:t>
      </w:r>
      <w:r w:rsidRPr="00AB1C14">
        <w:t>, müssen die Mindestkriterien, die mit 'Demeter' und 'alle' angegeben sind, überprüft werden.</w:t>
      </w:r>
      <w:r>
        <w:t xml:space="preserve"> </w:t>
      </w:r>
    </w:p>
    <w:p w14:paraId="31B07C50" w14:textId="48C423F2" w:rsidR="00AB1C14" w:rsidRPr="008706D8" w:rsidRDefault="00AB1C14" w:rsidP="00AB1C14">
      <w:r w:rsidRPr="008706D8">
        <w:rPr>
          <w:b/>
        </w:rPr>
        <w:t>Eine schriftliche Zusammenfassung/ein Bericht über das Qualitätsentwicklungsgespräch muss erstellt und zwischen allen Parteien akzeptiert werden.</w:t>
      </w:r>
      <w:r w:rsidRPr="008706D8">
        <w:t xml:space="preserve"> </w:t>
      </w:r>
      <w:r w:rsidRPr="008706D8">
        <w:rPr>
          <w:color w:val="000000" w:themeColor="text1"/>
        </w:rPr>
        <w:t>Die Bestätigung oder Ablehnung der Aufnahme in das Qualitätssystem muss dem/der Antragstellenden von den Kolleg_innen offiziell über den Bestätigungs-/Ablehnungslink mitgeteilt werden, der v</w:t>
      </w:r>
      <w:r>
        <w:rPr>
          <w:color w:val="000000" w:themeColor="text1"/>
        </w:rPr>
        <w:t>om Onlinesystem verschickt wird (</w:t>
      </w:r>
      <w:r w:rsidRPr="00AB1C14">
        <w:rPr>
          <w:color w:val="000000" w:themeColor="text1"/>
        </w:rPr>
        <w:t xml:space="preserve">siehe auch das allgemeine Dokument </w:t>
      </w:r>
      <w:r>
        <w:rPr>
          <w:color w:val="000000" w:themeColor="text1"/>
        </w:rPr>
        <w:t>Leitfaden und Reglement</w:t>
      </w:r>
      <w:r w:rsidRPr="00AB1C14">
        <w:rPr>
          <w:color w:val="000000" w:themeColor="text1"/>
        </w:rPr>
        <w:t>).</w:t>
      </w:r>
    </w:p>
    <w:p w14:paraId="2C4B05A3" w14:textId="77777777" w:rsidR="008946B2" w:rsidRPr="00E01846" w:rsidRDefault="008946B2" w:rsidP="00861532"/>
    <w:p w14:paraId="1D802173" w14:textId="55AC50C3" w:rsidR="00AB1C14" w:rsidRDefault="00AB1C14" w:rsidP="00AB1C14">
      <w:pPr>
        <w:rPr>
          <w:bCs/>
          <w:lang w:val="de-CH" w:eastAsia="de-DE"/>
        </w:rPr>
      </w:pPr>
      <w:r w:rsidRPr="00AB1C14">
        <w:rPr>
          <w:bCs/>
          <w:lang w:val="de-CH" w:eastAsia="de-DE"/>
        </w:rPr>
        <w:t>Über die Demeter-Qualifizierung entscheidet d</w:t>
      </w:r>
      <w:r w:rsidR="00941C9D">
        <w:rPr>
          <w:bCs/>
          <w:lang w:val="de-CH" w:eastAsia="de-DE"/>
        </w:rPr>
        <w:t>er</w:t>
      </w:r>
      <w:r w:rsidRPr="00AB1C14">
        <w:rPr>
          <w:bCs/>
          <w:lang w:val="de-CH" w:eastAsia="de-DE"/>
        </w:rPr>
        <w:t xml:space="preserve"> Qualifizierungs</w:t>
      </w:r>
      <w:r w:rsidR="00941C9D">
        <w:rPr>
          <w:bCs/>
          <w:lang w:val="de-CH" w:eastAsia="de-DE"/>
        </w:rPr>
        <w:t>ausschuss</w:t>
      </w:r>
      <w:r w:rsidRPr="00AB1C14">
        <w:rPr>
          <w:bCs/>
          <w:lang w:val="de-CH" w:eastAsia="de-DE"/>
        </w:rPr>
        <w:t xml:space="preserve"> (</w:t>
      </w:r>
      <w:r w:rsidR="00941C9D">
        <w:rPr>
          <w:bCs/>
          <w:lang w:val="de-CH" w:eastAsia="de-DE"/>
        </w:rPr>
        <w:t xml:space="preserve">Details im </w:t>
      </w:r>
      <w:r w:rsidR="00941C9D">
        <w:rPr>
          <w:color w:val="000000" w:themeColor="text1"/>
        </w:rPr>
        <w:t>Leitfaden und Reglement</w:t>
      </w:r>
      <w:r w:rsidRPr="00AB1C14">
        <w:rPr>
          <w:bCs/>
          <w:lang w:val="de-CH" w:eastAsia="de-DE"/>
        </w:rPr>
        <w:t xml:space="preserve">) </w:t>
      </w:r>
      <w:r w:rsidR="00941C9D">
        <w:rPr>
          <w:bCs/>
          <w:lang w:val="de-CH" w:eastAsia="de-DE"/>
        </w:rPr>
        <w:t>vier</w:t>
      </w:r>
      <w:r w:rsidRPr="00AB1C14">
        <w:rPr>
          <w:bCs/>
          <w:lang w:val="de-CH" w:eastAsia="de-DE"/>
        </w:rPr>
        <w:t xml:space="preserve"> Mal pro Jahr. Für den Entscheidungsprozess de</w:t>
      </w:r>
      <w:r w:rsidR="00941C9D">
        <w:rPr>
          <w:bCs/>
          <w:lang w:val="de-CH" w:eastAsia="de-DE"/>
        </w:rPr>
        <w:t xml:space="preserve">s Qualifizierungsausschuss </w:t>
      </w:r>
      <w:r w:rsidRPr="00AB1C14">
        <w:rPr>
          <w:bCs/>
          <w:lang w:val="de-CH" w:eastAsia="de-DE"/>
        </w:rPr>
        <w:t>stehen zwei Mustervorlagen zur Verfügung:</w:t>
      </w:r>
    </w:p>
    <w:p w14:paraId="445FBA6D" w14:textId="00DF68F9" w:rsidR="00D303A9" w:rsidRPr="00941C9D" w:rsidRDefault="00941C9D" w:rsidP="00941C9D">
      <w:pPr>
        <w:pStyle w:val="Listenabsatz"/>
        <w:numPr>
          <w:ilvl w:val="0"/>
          <w:numId w:val="23"/>
        </w:numPr>
        <w:rPr>
          <w:b/>
          <w:lang w:val="de-CH" w:eastAsia="de-DE"/>
        </w:rPr>
      </w:pPr>
      <w:r w:rsidRPr="00941C9D">
        <w:rPr>
          <w:b/>
          <w:lang w:val="de-CH" w:eastAsia="de-DE"/>
        </w:rPr>
        <w:t>Musterbericht des Peer Reviews zur Demeter Qualifizierung</w:t>
      </w:r>
    </w:p>
    <w:p w14:paraId="3C9E24FC" w14:textId="65160BD9" w:rsidR="00861532" w:rsidRPr="00941C9D" w:rsidRDefault="00861532" w:rsidP="00D303A9">
      <w:pPr>
        <w:pStyle w:val="Listenabsatz"/>
        <w:ind w:left="528"/>
        <w:rPr>
          <w:b/>
          <w:lang w:val="de-CH" w:eastAsia="de-DE"/>
        </w:rPr>
      </w:pPr>
      <w:r w:rsidRPr="00941C9D">
        <w:rPr>
          <w:b/>
          <w:lang w:val="de-CH" w:eastAsia="de-DE"/>
        </w:rPr>
        <w:t>(</w:t>
      </w:r>
      <w:r w:rsidR="00941C9D" w:rsidRPr="00941C9D">
        <w:rPr>
          <w:b/>
          <w:lang w:val="de-CH" w:eastAsia="de-DE"/>
        </w:rPr>
        <w:t>Vorlage für die Peer-Reviewer</w:t>
      </w:r>
      <w:r w:rsidRPr="00941C9D">
        <w:rPr>
          <w:b/>
          <w:lang w:val="de-CH" w:eastAsia="de-DE"/>
        </w:rPr>
        <w:t xml:space="preserve">, </w:t>
      </w:r>
      <w:r w:rsidR="00941C9D" w:rsidRPr="00941C9D">
        <w:rPr>
          <w:b/>
          <w:lang w:val="de-CH" w:eastAsia="de-DE"/>
        </w:rPr>
        <w:t xml:space="preserve">unterhalb der </w:t>
      </w:r>
      <w:r w:rsidR="00941C9D">
        <w:rPr>
          <w:b/>
          <w:lang w:val="de-CH" w:eastAsia="de-DE"/>
        </w:rPr>
        <w:t>Checkliste zur Kriterienüberprüfung)</w:t>
      </w:r>
      <w:r w:rsidR="008946B2" w:rsidRPr="00941C9D">
        <w:rPr>
          <w:b/>
          <w:lang w:val="de-CH" w:eastAsia="de-DE"/>
        </w:rPr>
        <w:t xml:space="preserve"> </w:t>
      </w:r>
    </w:p>
    <w:p w14:paraId="3AC130C5" w14:textId="7E29AD19" w:rsidR="00941C9D" w:rsidRPr="00941C9D" w:rsidRDefault="00941C9D" w:rsidP="00941C9D">
      <w:pPr>
        <w:rPr>
          <w:bCs/>
          <w:lang w:val="de-CH" w:eastAsia="de-DE"/>
        </w:rPr>
      </w:pPr>
      <w:r w:rsidRPr="00941C9D">
        <w:rPr>
          <w:bCs/>
          <w:lang w:val="de-CH" w:eastAsia="de-DE"/>
        </w:rPr>
        <w:t xml:space="preserve">Diese Vorlage wird als Beispiel für einen Peer-Review-Bericht an den Qualifizierungsausschuss zur Verfügung gestellt und ergänzt die Checkliste als Berichtsinstrument. </w:t>
      </w:r>
      <w:r w:rsidR="00051A4C">
        <w:rPr>
          <w:bCs/>
          <w:lang w:val="de-CH" w:eastAsia="de-DE"/>
        </w:rPr>
        <w:t xml:space="preserve">Es ist so konzipiert, dass jeder Peer Reviewer einen individuellen Bericht verfassen kann und diese </w:t>
      </w:r>
      <w:r w:rsidRPr="00941C9D">
        <w:rPr>
          <w:bCs/>
          <w:lang w:val="de-CH" w:eastAsia="de-DE"/>
        </w:rPr>
        <w:t xml:space="preserve">Mustervorlage mit dem Briefkopf </w:t>
      </w:r>
      <w:r w:rsidR="00051A4C">
        <w:rPr>
          <w:bCs/>
          <w:lang w:val="de-CH" w:eastAsia="de-DE"/>
        </w:rPr>
        <w:t>des</w:t>
      </w:r>
      <w:r w:rsidRPr="00941C9D">
        <w:rPr>
          <w:bCs/>
          <w:lang w:val="de-CH" w:eastAsia="de-DE"/>
        </w:rPr>
        <w:t xml:space="preserve"> eigenen Unternehmens und </w:t>
      </w:r>
      <w:r w:rsidR="00051A4C">
        <w:rPr>
          <w:bCs/>
          <w:lang w:val="de-CH" w:eastAsia="de-DE"/>
        </w:rPr>
        <w:t>der eigenen</w:t>
      </w:r>
      <w:r w:rsidRPr="00941C9D">
        <w:rPr>
          <w:bCs/>
          <w:lang w:val="de-CH" w:eastAsia="de-DE"/>
        </w:rPr>
        <w:t xml:space="preserve"> Unterschrift entsprechend angepasst werden, um sie individuell zu gestalten.</w:t>
      </w:r>
    </w:p>
    <w:p w14:paraId="2078BF4C" w14:textId="77777777" w:rsidR="00941C9D" w:rsidRPr="00941C9D" w:rsidRDefault="00941C9D" w:rsidP="00941C9D">
      <w:pPr>
        <w:pStyle w:val="Listenabsatz"/>
        <w:ind w:left="1080"/>
        <w:rPr>
          <w:bCs/>
          <w:lang w:val="de-CH" w:eastAsia="de-DE"/>
        </w:rPr>
      </w:pPr>
    </w:p>
    <w:p w14:paraId="3587E942" w14:textId="08B06662" w:rsidR="00861532" w:rsidRPr="009F0EDA" w:rsidRDefault="00861532" w:rsidP="009F0EDA">
      <w:pPr>
        <w:pStyle w:val="Listenabsatz"/>
        <w:numPr>
          <w:ilvl w:val="0"/>
          <w:numId w:val="23"/>
        </w:numPr>
        <w:rPr>
          <w:b/>
          <w:lang w:val="de-CH" w:eastAsia="de-DE"/>
        </w:rPr>
      </w:pPr>
      <w:r w:rsidRPr="009F0EDA">
        <w:rPr>
          <w:b/>
          <w:lang w:val="de-CH" w:eastAsia="de-DE"/>
        </w:rPr>
        <w:t>M</w:t>
      </w:r>
      <w:r w:rsidR="00941C9D" w:rsidRPr="009F0EDA">
        <w:rPr>
          <w:b/>
          <w:lang w:val="de-CH" w:eastAsia="de-DE"/>
        </w:rPr>
        <w:t>uster</w:t>
      </w:r>
      <w:r w:rsidRPr="009F0EDA">
        <w:rPr>
          <w:b/>
          <w:lang w:val="de-CH" w:eastAsia="de-DE"/>
        </w:rPr>
        <w:t xml:space="preserve"> </w:t>
      </w:r>
      <w:r w:rsidR="00941C9D" w:rsidRPr="009F0EDA">
        <w:rPr>
          <w:b/>
          <w:lang w:val="de-CH" w:eastAsia="de-DE"/>
        </w:rPr>
        <w:t>für die Kurzfassung des Portfolios</w:t>
      </w:r>
      <w:r w:rsidRPr="009F0EDA">
        <w:rPr>
          <w:b/>
          <w:lang w:val="de-CH" w:eastAsia="de-DE"/>
        </w:rPr>
        <w:t xml:space="preserve"> </w:t>
      </w:r>
      <w:r w:rsidR="00941C9D" w:rsidRPr="009F0EDA">
        <w:rPr>
          <w:b/>
          <w:lang w:val="de-CH" w:eastAsia="de-DE"/>
        </w:rPr>
        <w:t>für den Demeter Qualifizierungsausschuss</w:t>
      </w:r>
      <w:r w:rsidR="00D303A9" w:rsidRPr="009F0EDA">
        <w:rPr>
          <w:b/>
          <w:lang w:val="de-CH" w:eastAsia="de-DE"/>
        </w:rPr>
        <w:br/>
      </w:r>
      <w:r w:rsidRPr="009F0EDA">
        <w:rPr>
          <w:b/>
          <w:lang w:val="de-CH" w:eastAsia="de-DE"/>
        </w:rPr>
        <w:t>(</w:t>
      </w:r>
      <w:r w:rsidR="00941C9D" w:rsidRPr="009F0EDA">
        <w:rPr>
          <w:b/>
          <w:lang w:val="de-CH" w:eastAsia="de-DE"/>
        </w:rPr>
        <w:t>Zusammenfassung des Portfolios, erstellt von dem/der Antragstellenden)</w:t>
      </w:r>
    </w:p>
    <w:p w14:paraId="1F9123B0" w14:textId="3DEC4FB9" w:rsidR="00941C9D" w:rsidRPr="00866EFF" w:rsidRDefault="00941C9D" w:rsidP="00941C9D">
      <w:pPr>
        <w:spacing w:line="276" w:lineRule="auto"/>
        <w:rPr>
          <w:iCs/>
          <w:lang w:val="de-CH"/>
        </w:rPr>
      </w:pPr>
      <w:r w:rsidRPr="00866EFF">
        <w:rPr>
          <w:iCs/>
          <w:lang w:val="de-CH"/>
        </w:rPr>
        <w:t xml:space="preserve">Die Kurzfassung wird vom </w:t>
      </w:r>
      <w:r>
        <w:rPr>
          <w:iCs/>
          <w:lang w:val="de-CH"/>
        </w:rPr>
        <w:t>dem/r Antragsstellenden/r</w:t>
      </w:r>
      <w:r w:rsidRPr="00866EFF">
        <w:rPr>
          <w:iCs/>
          <w:lang w:val="de-CH"/>
        </w:rPr>
        <w:t xml:space="preserve"> aus </w:t>
      </w:r>
      <w:r>
        <w:rPr>
          <w:iCs/>
          <w:lang w:val="de-CH"/>
        </w:rPr>
        <w:t>dem</w:t>
      </w:r>
      <w:r w:rsidRPr="00866EFF">
        <w:rPr>
          <w:iCs/>
          <w:lang w:val="de-CH"/>
        </w:rPr>
        <w:t xml:space="preserve"> Lebenslauf </w:t>
      </w:r>
      <w:r>
        <w:rPr>
          <w:iCs/>
          <w:lang w:val="de-CH"/>
        </w:rPr>
        <w:t>bzw. dem</w:t>
      </w:r>
      <w:r w:rsidRPr="00866EFF">
        <w:rPr>
          <w:iCs/>
          <w:lang w:val="de-CH"/>
        </w:rPr>
        <w:t xml:space="preserve"> Portfolio erstellt und an </w:t>
      </w:r>
      <w:r>
        <w:rPr>
          <w:iCs/>
          <w:lang w:val="de-CH"/>
        </w:rPr>
        <w:t xml:space="preserve">die zwei Kolleg_innen vom Peer-Review geschickt. Diese </w:t>
      </w:r>
      <w:r w:rsidRPr="00866EFF">
        <w:rPr>
          <w:iCs/>
          <w:lang w:val="de-CH"/>
        </w:rPr>
        <w:t xml:space="preserve">übermitteln </w:t>
      </w:r>
      <w:r>
        <w:rPr>
          <w:iCs/>
          <w:lang w:val="de-CH"/>
        </w:rPr>
        <w:t xml:space="preserve">diese </w:t>
      </w:r>
      <w:r w:rsidRPr="00866EFF">
        <w:rPr>
          <w:iCs/>
          <w:lang w:val="de-CH"/>
        </w:rPr>
        <w:t xml:space="preserve">Zusammenfassung der wichtigsten relevanten Fakten </w:t>
      </w:r>
      <w:r>
        <w:rPr>
          <w:iCs/>
          <w:lang w:val="de-CH"/>
        </w:rPr>
        <w:t xml:space="preserve">an den Demeter </w:t>
      </w:r>
      <w:r w:rsidRPr="00866EFF">
        <w:rPr>
          <w:iCs/>
          <w:lang w:val="de-CH"/>
        </w:rPr>
        <w:t xml:space="preserve">Qualifizierungsausschuss </w:t>
      </w:r>
      <w:r>
        <w:rPr>
          <w:iCs/>
          <w:lang w:val="de-CH"/>
        </w:rPr>
        <w:t>zusammen mit der Checkliste und dem schriftlichen Report</w:t>
      </w:r>
      <w:r w:rsidRPr="00866EFF">
        <w:rPr>
          <w:iCs/>
          <w:lang w:val="de-CH"/>
        </w:rPr>
        <w:t xml:space="preserve"> </w:t>
      </w:r>
      <w:r>
        <w:rPr>
          <w:iCs/>
          <w:lang w:val="de-CH"/>
        </w:rPr>
        <w:t xml:space="preserve">des </w:t>
      </w:r>
      <w:r w:rsidRPr="00866EFF">
        <w:rPr>
          <w:iCs/>
          <w:lang w:val="de-CH"/>
        </w:rPr>
        <w:t>Peer-Review</w:t>
      </w:r>
      <w:r>
        <w:rPr>
          <w:iCs/>
          <w:lang w:val="de-CH"/>
        </w:rPr>
        <w:t>s</w:t>
      </w:r>
      <w:r w:rsidRPr="00866EFF">
        <w:rPr>
          <w:iCs/>
          <w:lang w:val="de-CH"/>
        </w:rPr>
        <w:t>. Die Zusammenfassung ist auf maximal zwei Seiten</w:t>
      </w:r>
      <w:r>
        <w:rPr>
          <w:iCs/>
          <w:lang w:val="de-CH"/>
        </w:rPr>
        <w:t xml:space="preserve"> (max 6000 Zeichen)</w:t>
      </w:r>
      <w:r w:rsidRPr="00866EFF">
        <w:rPr>
          <w:iCs/>
          <w:lang w:val="de-CH"/>
        </w:rPr>
        <w:t xml:space="preserve"> </w:t>
      </w:r>
      <w:r>
        <w:rPr>
          <w:iCs/>
          <w:lang w:val="de-CH"/>
        </w:rPr>
        <w:t>zu beschränke</w:t>
      </w:r>
      <w:r w:rsidR="00AD538B">
        <w:rPr>
          <w:iCs/>
          <w:lang w:val="de-CH"/>
        </w:rPr>
        <w:t xml:space="preserve">n, die Vorlage kann von der Webseite heruntergeladen werden. </w:t>
      </w:r>
    </w:p>
    <w:p w14:paraId="2E6EC609" w14:textId="77777777" w:rsidR="00580ADB" w:rsidRPr="00E01846" w:rsidRDefault="00580ADB" w:rsidP="00861532">
      <w:pPr>
        <w:rPr>
          <w:bCs/>
          <w:lang w:eastAsia="de-DE"/>
        </w:rPr>
      </w:pPr>
    </w:p>
    <w:p w14:paraId="1471737D" w14:textId="76F3B7A1" w:rsidR="00A150C3" w:rsidRPr="00AB1C14" w:rsidRDefault="00AB1C14" w:rsidP="00A150C3">
      <w:pPr>
        <w:rPr>
          <w:lang w:val="de-CH"/>
        </w:rPr>
      </w:pPr>
      <w:r w:rsidRPr="008706D8">
        <w:t>Im Falle von Unklarheiten kann der Qualifikationsausschuss bestimmte Nachweise verlangen. Um zu verhindern, dass zusätzliche Umstände entstehen, achten Sie bitte darauf, dass die schriftliche Zusammenfassung/der Bericht genügend Informationen und Klarheit enthält, damit das Gespräch und die Überprüfung der Kriterien nachvollzogen werden können. Der endgültige Zulassungsentscheid wird dann offiziell über den Bestätigungs-/Ablehnungslink mitgeteilt. Die erworbene Demeter-Zusatzqualifikation wird in der Beratungsdatenbank und auf der Website von Demeter International sichtbar sein.</w:t>
      </w:r>
    </w:p>
    <w:p w14:paraId="2E9C9EF4" w14:textId="77777777" w:rsidR="00A150C3" w:rsidRPr="00AB1C14" w:rsidRDefault="00A150C3" w:rsidP="009A77E6">
      <w:pPr>
        <w:pStyle w:val="Listenabsatz"/>
        <w:rPr>
          <w:lang w:val="de-CH"/>
        </w:rPr>
      </w:pPr>
    </w:p>
    <w:p w14:paraId="3CEDDFF8" w14:textId="77777777" w:rsidR="00941C9D" w:rsidRPr="008706D8" w:rsidRDefault="00941C9D" w:rsidP="00941C9D">
      <w:pPr>
        <w:tabs>
          <w:tab w:val="left" w:pos="6379"/>
          <w:tab w:val="right" w:pos="9066"/>
        </w:tabs>
        <w:rPr>
          <w:b/>
          <w:sz w:val="32"/>
          <w:szCs w:val="32"/>
        </w:rPr>
      </w:pPr>
      <w:r w:rsidRPr="008706D8">
        <w:rPr>
          <w:b/>
          <w:sz w:val="32"/>
          <w:szCs w:val="32"/>
        </w:rPr>
        <w:t>Internationale biodynamische Beratung – Peer-Review Qualitätssystem</w:t>
      </w:r>
    </w:p>
    <w:p w14:paraId="0CB603A4" w14:textId="77777777" w:rsidR="00941C9D" w:rsidRPr="008706D8" w:rsidRDefault="00941C9D" w:rsidP="00941C9D">
      <w:pPr>
        <w:tabs>
          <w:tab w:val="left" w:pos="6379"/>
          <w:tab w:val="right" w:pos="9066"/>
        </w:tabs>
        <w:rPr>
          <w:b/>
          <w:sz w:val="32"/>
          <w:szCs w:val="32"/>
          <w:u w:val="single"/>
        </w:rPr>
      </w:pPr>
      <w:r w:rsidRPr="008706D8">
        <w:rPr>
          <w:sz w:val="32"/>
          <w:szCs w:val="32"/>
        </w:rPr>
        <w:t>Checkliste Peer Review vom</w:t>
      </w:r>
      <w:r w:rsidRPr="008706D8">
        <w:rPr>
          <w:b/>
          <w:sz w:val="32"/>
          <w:szCs w:val="32"/>
        </w:rPr>
        <w:tab/>
      </w:r>
      <w:r w:rsidRPr="008706D8">
        <w:rPr>
          <w:sz w:val="32"/>
          <w:szCs w:val="32"/>
        </w:rPr>
        <w:t>Datum</w:t>
      </w:r>
      <w:r w:rsidRPr="008706D8">
        <w:rPr>
          <w:b/>
          <w:sz w:val="32"/>
          <w:szCs w:val="32"/>
          <w:u w:val="single"/>
        </w:rPr>
        <w:tab/>
      </w:r>
    </w:p>
    <w:p w14:paraId="324C8743" w14:textId="77777777" w:rsidR="00941C9D" w:rsidRDefault="00941C9D" w:rsidP="00941C9D">
      <w:pPr>
        <w:rPr>
          <w:b/>
        </w:rPr>
      </w:pPr>
    </w:p>
    <w:p w14:paraId="50D46284" w14:textId="134E63B4" w:rsidR="009F0EDA" w:rsidRPr="009F0EDA" w:rsidRDefault="009F0EDA" w:rsidP="009F0EDA">
      <w:pPr>
        <w:spacing w:line="276" w:lineRule="auto"/>
        <w:rPr>
          <w:rFonts w:cs="Arial"/>
          <w:b/>
          <w:bCs/>
          <w:lang w:val="de-CH"/>
        </w:rPr>
      </w:pPr>
      <w:r w:rsidRPr="009F0EDA">
        <w:rPr>
          <w:rFonts w:cs="Arial"/>
          <w:b/>
          <w:bCs/>
          <w:lang w:val="de-CH"/>
        </w:rPr>
        <w:t>Name des/der Antragstellenden:</w:t>
      </w:r>
    </w:p>
    <w:p w14:paraId="7ED4442E" w14:textId="4153BEB1" w:rsidR="009F0EDA" w:rsidRPr="009F0EDA" w:rsidRDefault="009F0EDA" w:rsidP="009F0EDA">
      <w:pPr>
        <w:spacing w:line="276" w:lineRule="auto"/>
        <w:rPr>
          <w:rFonts w:cs="Arial"/>
          <w:lang w:val="de-CH"/>
        </w:rPr>
      </w:pPr>
      <w:r w:rsidRPr="009F0EDA">
        <w:rPr>
          <w:rFonts w:cs="Arial"/>
          <w:lang w:val="de-CH"/>
        </w:rPr>
        <w:t>Addresse:</w:t>
      </w:r>
    </w:p>
    <w:p w14:paraId="30489DEF" w14:textId="77777777" w:rsidR="009F0EDA" w:rsidRPr="00C33EFE" w:rsidRDefault="009F0EDA" w:rsidP="009F0EDA">
      <w:pPr>
        <w:spacing w:line="276" w:lineRule="auto"/>
        <w:rPr>
          <w:rFonts w:cs="Arial"/>
          <w:lang w:val="de-CH"/>
        </w:rPr>
      </w:pPr>
      <w:r w:rsidRPr="00C33EFE">
        <w:rPr>
          <w:rFonts w:cs="Arial"/>
          <w:lang w:val="de-CH"/>
        </w:rPr>
        <w:t>Email:</w:t>
      </w:r>
    </w:p>
    <w:p w14:paraId="6CDFB22A" w14:textId="09870788" w:rsidR="009F0EDA" w:rsidRPr="00C33EFE" w:rsidRDefault="009F0EDA" w:rsidP="009F0EDA">
      <w:pPr>
        <w:spacing w:line="276" w:lineRule="auto"/>
        <w:rPr>
          <w:rFonts w:cs="Arial"/>
          <w:lang w:val="de-CH"/>
        </w:rPr>
      </w:pPr>
      <w:r w:rsidRPr="00C33EFE">
        <w:rPr>
          <w:rFonts w:cs="Arial"/>
          <w:lang w:val="de-CH"/>
        </w:rPr>
        <w:t xml:space="preserve">Telefon: </w:t>
      </w:r>
    </w:p>
    <w:p w14:paraId="5CC2D504" w14:textId="77777777" w:rsidR="009F0EDA" w:rsidRPr="00C33EFE" w:rsidRDefault="009F0EDA" w:rsidP="009F0EDA">
      <w:pPr>
        <w:autoSpaceDE w:val="0"/>
        <w:autoSpaceDN w:val="0"/>
        <w:adjustRightInd w:val="0"/>
        <w:rPr>
          <w:rFonts w:cs="Arial"/>
          <w:lang w:val="de-CH"/>
        </w:rPr>
      </w:pPr>
    </w:p>
    <w:p w14:paraId="0616099C" w14:textId="6C47D007" w:rsidR="009F0EDA" w:rsidRPr="007B644E" w:rsidRDefault="007B644E" w:rsidP="009F0EDA">
      <w:pPr>
        <w:spacing w:line="276" w:lineRule="auto"/>
        <w:rPr>
          <w:rFonts w:cs="Arial"/>
          <w:lang w:val="de-CH"/>
        </w:rPr>
      </w:pPr>
      <w:r w:rsidRPr="007B644E">
        <w:rPr>
          <w:rFonts w:cs="Arial"/>
          <w:lang w:val="de-CH"/>
        </w:rPr>
        <w:t>Ihr Name (als</w:t>
      </w:r>
      <w:r w:rsidR="009F0EDA" w:rsidRPr="007B644E">
        <w:rPr>
          <w:rFonts w:cs="Arial"/>
          <w:lang w:val="de-CH"/>
        </w:rPr>
        <w:t xml:space="preserve"> Peer </w:t>
      </w:r>
      <w:r w:rsidR="00A960F5">
        <w:rPr>
          <w:rFonts w:cs="Arial"/>
          <w:lang w:val="de-CH"/>
        </w:rPr>
        <w:t>R</w:t>
      </w:r>
      <w:r w:rsidR="009F0EDA" w:rsidRPr="007B644E">
        <w:rPr>
          <w:rFonts w:cs="Arial"/>
          <w:lang w:val="de-CH"/>
        </w:rPr>
        <w:t>eviewer</w:t>
      </w:r>
      <w:r w:rsidRPr="007B644E">
        <w:rPr>
          <w:rFonts w:cs="Arial"/>
          <w:lang w:val="de-CH"/>
        </w:rPr>
        <w:t>)</w:t>
      </w:r>
      <w:r w:rsidR="009F0EDA" w:rsidRPr="007B644E">
        <w:rPr>
          <w:rFonts w:cs="Arial"/>
          <w:lang w:val="de-CH"/>
        </w:rPr>
        <w:tab/>
      </w:r>
      <w:r w:rsidR="009F0EDA" w:rsidRPr="007B644E">
        <w:rPr>
          <w:rFonts w:cs="Arial"/>
          <w:lang w:val="de-CH"/>
        </w:rPr>
        <w:tab/>
        <w:t xml:space="preserve"> </w:t>
      </w:r>
      <w:r w:rsidR="009F0EDA" w:rsidRPr="007B644E">
        <w:rPr>
          <w:rFonts w:cs="Arial"/>
          <w:lang w:val="de-CH"/>
        </w:rPr>
        <w:tab/>
      </w:r>
      <w:r w:rsidRPr="007B644E">
        <w:rPr>
          <w:rFonts w:cs="Arial"/>
          <w:lang w:val="de-CH"/>
        </w:rPr>
        <w:tab/>
        <w:t xml:space="preserve">Ihre </w:t>
      </w:r>
      <w:r w:rsidR="009F0EDA" w:rsidRPr="007B644E">
        <w:rPr>
          <w:rFonts w:cs="Arial"/>
          <w:lang w:val="de-CH"/>
        </w:rPr>
        <w:t xml:space="preserve">Email: </w:t>
      </w:r>
    </w:p>
    <w:p w14:paraId="0383FB9B" w14:textId="77777777" w:rsidR="007B644E" w:rsidRPr="007B644E" w:rsidRDefault="007B644E" w:rsidP="009F0EDA">
      <w:pPr>
        <w:spacing w:line="276" w:lineRule="auto"/>
        <w:rPr>
          <w:rFonts w:cs="Arial"/>
          <w:lang w:val="de-CH"/>
        </w:rPr>
      </w:pPr>
    </w:p>
    <w:p w14:paraId="1A5BB4D6" w14:textId="1A0484C5" w:rsidR="009F0EDA" w:rsidRPr="00A960F5" w:rsidRDefault="009F0EDA" w:rsidP="009F0EDA">
      <w:pPr>
        <w:spacing w:line="276" w:lineRule="auto"/>
        <w:rPr>
          <w:rFonts w:cs="Arial"/>
          <w:lang w:val="de-CH"/>
        </w:rPr>
      </w:pPr>
      <w:r w:rsidRPr="00A960F5">
        <w:rPr>
          <w:rFonts w:cs="Arial"/>
          <w:lang w:val="de-CH"/>
        </w:rPr>
        <w:t xml:space="preserve">Name des </w:t>
      </w:r>
      <w:r w:rsidR="00A960F5" w:rsidRPr="00A960F5">
        <w:rPr>
          <w:rFonts w:cs="Arial"/>
          <w:lang w:val="de-CH"/>
        </w:rPr>
        <w:t xml:space="preserve">zweiten </w:t>
      </w:r>
      <w:r w:rsidRPr="00A960F5">
        <w:rPr>
          <w:rFonts w:cs="Arial"/>
          <w:lang w:val="de-CH"/>
        </w:rPr>
        <w:t xml:space="preserve">Peer </w:t>
      </w:r>
      <w:r w:rsidR="00A960F5">
        <w:rPr>
          <w:rFonts w:cs="Arial"/>
          <w:lang w:val="de-CH"/>
        </w:rPr>
        <w:t>Reviewer</w:t>
      </w:r>
      <w:r w:rsidRPr="00A960F5">
        <w:rPr>
          <w:rFonts w:cs="Arial"/>
          <w:lang w:val="de-CH"/>
        </w:rPr>
        <w:t xml:space="preserve"> </w:t>
      </w:r>
      <w:r w:rsidRPr="00A960F5">
        <w:rPr>
          <w:rFonts w:cs="Arial"/>
          <w:lang w:val="de-CH"/>
        </w:rPr>
        <w:tab/>
      </w:r>
      <w:r w:rsidRPr="00A960F5">
        <w:rPr>
          <w:rFonts w:cs="Arial"/>
          <w:lang w:val="de-CH"/>
        </w:rPr>
        <w:tab/>
      </w:r>
      <w:r w:rsidRPr="00A960F5">
        <w:rPr>
          <w:rFonts w:cs="Arial"/>
          <w:lang w:val="de-CH"/>
        </w:rPr>
        <w:tab/>
        <w:t>Email:</w:t>
      </w:r>
    </w:p>
    <w:p w14:paraId="4B3524DF" w14:textId="77777777" w:rsidR="009F0EDA" w:rsidRPr="00A960F5" w:rsidRDefault="009F0EDA" w:rsidP="00941C9D">
      <w:pPr>
        <w:rPr>
          <w:b/>
          <w:lang w:val="de-CH"/>
        </w:rPr>
      </w:pPr>
    </w:p>
    <w:p w14:paraId="6A724A81" w14:textId="18A15B57" w:rsidR="00941C9D" w:rsidRPr="009F0EDA" w:rsidRDefault="00941C9D" w:rsidP="00941C9D">
      <w:pPr>
        <w:rPr>
          <w:b/>
        </w:rPr>
      </w:pPr>
      <w:r w:rsidRPr="008706D8">
        <w:rPr>
          <w:b/>
        </w:rPr>
        <w:t>Hinweise zu Überprüfungsmöglichkeiten:</w:t>
      </w:r>
    </w:p>
    <w:p w14:paraId="3DA13591" w14:textId="77777777" w:rsidR="00941C9D" w:rsidRPr="008706D8" w:rsidRDefault="00941C9D" w:rsidP="00941C9D">
      <w:pPr>
        <w:pStyle w:val="Listenabsatz"/>
        <w:numPr>
          <w:ilvl w:val="0"/>
          <w:numId w:val="24"/>
        </w:numPr>
      </w:pPr>
      <w:r w:rsidRPr="008706D8">
        <w:t>Portfolio</w:t>
      </w:r>
    </w:p>
    <w:p w14:paraId="6C90DB6F" w14:textId="77777777" w:rsidR="00941C9D" w:rsidRPr="008706D8" w:rsidRDefault="00941C9D" w:rsidP="00941C9D">
      <w:pPr>
        <w:pStyle w:val="Listenabsatz"/>
        <w:numPr>
          <w:ilvl w:val="0"/>
          <w:numId w:val="24"/>
        </w:numPr>
      </w:pPr>
      <w:r w:rsidRPr="008706D8">
        <w:t>Referenzen / Feedbacks</w:t>
      </w:r>
    </w:p>
    <w:p w14:paraId="0C3F1069" w14:textId="77777777" w:rsidR="00941C9D" w:rsidRPr="008706D8" w:rsidRDefault="00941C9D" w:rsidP="00941C9D">
      <w:pPr>
        <w:pStyle w:val="Listenabsatz"/>
        <w:numPr>
          <w:ilvl w:val="0"/>
          <w:numId w:val="24"/>
        </w:numPr>
      </w:pPr>
      <w:r w:rsidRPr="008706D8">
        <w:t>Umstellungspläne / Projektpläne</w:t>
      </w:r>
    </w:p>
    <w:p w14:paraId="6A6552F3" w14:textId="77777777" w:rsidR="00941C9D" w:rsidRPr="008706D8" w:rsidRDefault="00941C9D" w:rsidP="00941C9D">
      <w:pPr>
        <w:pStyle w:val="Listenabsatz"/>
        <w:numPr>
          <w:ilvl w:val="0"/>
          <w:numId w:val="24"/>
        </w:numPr>
      </w:pPr>
      <w:r w:rsidRPr="008706D8">
        <w:t>Abschlusszeugnis / Kurse / Schulung</w:t>
      </w:r>
    </w:p>
    <w:p w14:paraId="4C2C2711" w14:textId="77777777" w:rsidR="00941C9D" w:rsidRPr="008706D8" w:rsidRDefault="00941C9D" w:rsidP="00941C9D">
      <w:pPr>
        <w:pStyle w:val="Listenabsatz"/>
        <w:numPr>
          <w:ilvl w:val="0"/>
          <w:numId w:val="24"/>
        </w:numPr>
      </w:pPr>
      <w:r w:rsidRPr="008706D8">
        <w:t>Mentoring</w:t>
      </w:r>
    </w:p>
    <w:p w14:paraId="130F45B6" w14:textId="4B534829" w:rsidR="00941C9D" w:rsidRPr="008706D8" w:rsidRDefault="00941C9D" w:rsidP="00A960F5">
      <w:pPr>
        <w:pStyle w:val="Listenabsatz"/>
        <w:numPr>
          <w:ilvl w:val="0"/>
          <w:numId w:val="24"/>
        </w:numPr>
      </w:pPr>
      <w:r w:rsidRPr="008706D8">
        <w:t>Austausch über berufliche Fähigkeiten und Erfahrungen</w:t>
      </w:r>
    </w:p>
    <w:p w14:paraId="4BF20D11" w14:textId="77777777" w:rsidR="00941C9D" w:rsidRDefault="00941C9D" w:rsidP="00941C9D"/>
    <w:p w14:paraId="4D3B452B" w14:textId="77777777" w:rsidR="009F0EDA" w:rsidRPr="00E01846" w:rsidRDefault="009F0EDA" w:rsidP="00941C9D"/>
    <w:tbl>
      <w:tblPr>
        <w:tblStyle w:val="Tabellenraster"/>
        <w:tblW w:w="0" w:type="auto"/>
        <w:tblLook w:val="04A0" w:firstRow="1" w:lastRow="0" w:firstColumn="1" w:lastColumn="0" w:noHBand="0" w:noVBand="1"/>
      </w:tblPr>
      <w:tblGrid>
        <w:gridCol w:w="523"/>
        <w:gridCol w:w="5286"/>
        <w:gridCol w:w="2668"/>
        <w:gridCol w:w="587"/>
      </w:tblGrid>
      <w:tr w:rsidR="009F0EDA" w:rsidRPr="008706D8" w14:paraId="5F0AB090" w14:textId="77777777" w:rsidTr="00AA6E7D">
        <w:trPr>
          <w:trHeight w:val="368"/>
        </w:trPr>
        <w:tc>
          <w:tcPr>
            <w:tcW w:w="515" w:type="dxa"/>
            <w:shd w:val="clear" w:color="auto" w:fill="DFF0D8" w:themeFill="accent1" w:themeFillTint="33"/>
          </w:tcPr>
          <w:p w14:paraId="66824D97" w14:textId="77777777" w:rsidR="009F0EDA" w:rsidRPr="008706D8" w:rsidRDefault="009F0EDA" w:rsidP="00AA6E7D">
            <w:pPr>
              <w:ind w:right="-3"/>
              <w:rPr>
                <w:b/>
              </w:rPr>
            </w:pPr>
          </w:p>
        </w:tc>
        <w:tc>
          <w:tcPr>
            <w:tcW w:w="5286" w:type="dxa"/>
            <w:shd w:val="clear" w:color="auto" w:fill="DFF0D8" w:themeFill="accent1" w:themeFillTint="33"/>
          </w:tcPr>
          <w:p w14:paraId="2FE794AA" w14:textId="77777777" w:rsidR="009F0EDA" w:rsidRPr="008706D8" w:rsidRDefault="009F0EDA" w:rsidP="00AA6E7D">
            <w:pPr>
              <w:ind w:right="-3"/>
              <w:rPr>
                <w:b/>
              </w:rPr>
            </w:pPr>
            <w:r w:rsidRPr="008706D8">
              <w:rPr>
                <w:b/>
              </w:rPr>
              <w:t xml:space="preserve">Zu prüfende Mindestkriterien </w:t>
            </w:r>
          </w:p>
        </w:tc>
        <w:tc>
          <w:tcPr>
            <w:tcW w:w="2668" w:type="dxa"/>
            <w:shd w:val="clear" w:color="auto" w:fill="DFF0D8" w:themeFill="accent1" w:themeFillTint="33"/>
          </w:tcPr>
          <w:p w14:paraId="623F17E5" w14:textId="77777777" w:rsidR="009F0EDA" w:rsidRPr="008706D8" w:rsidRDefault="009F0EDA" w:rsidP="00AA6E7D">
            <w:pPr>
              <w:rPr>
                <w:b/>
              </w:rPr>
            </w:pPr>
            <w:r w:rsidRPr="008706D8">
              <w:rPr>
                <w:b/>
              </w:rPr>
              <w:t>Überprüfung via</w:t>
            </w:r>
          </w:p>
        </w:tc>
        <w:tc>
          <w:tcPr>
            <w:tcW w:w="587" w:type="dxa"/>
            <w:shd w:val="clear" w:color="auto" w:fill="DFF0D8" w:themeFill="accent1" w:themeFillTint="33"/>
          </w:tcPr>
          <w:p w14:paraId="298499BD" w14:textId="77777777" w:rsidR="009F0EDA" w:rsidRPr="008706D8" w:rsidRDefault="009F0EDA" w:rsidP="00AA6E7D">
            <w:pPr>
              <w:rPr>
                <w:b/>
              </w:rPr>
            </w:pPr>
            <w:r w:rsidRPr="008706D8">
              <w:rPr>
                <w:b/>
              </w:rPr>
              <w:t>ok</w:t>
            </w:r>
          </w:p>
        </w:tc>
      </w:tr>
      <w:tr w:rsidR="009F0EDA" w:rsidRPr="008706D8" w14:paraId="73B1E448" w14:textId="77777777" w:rsidTr="00AA6E7D">
        <w:trPr>
          <w:cantSplit/>
          <w:trHeight w:val="1690"/>
        </w:trPr>
        <w:tc>
          <w:tcPr>
            <w:tcW w:w="515" w:type="dxa"/>
            <w:textDirection w:val="btLr"/>
            <w:vAlign w:val="bottom"/>
          </w:tcPr>
          <w:p w14:paraId="38247A66" w14:textId="137D2987" w:rsidR="009F0EDA" w:rsidRPr="008706D8" w:rsidRDefault="00A960F5" w:rsidP="00AA6E7D">
            <w:pPr>
              <w:ind w:left="113" w:right="113"/>
            </w:pPr>
            <w:r>
              <w:t>Standard</w:t>
            </w:r>
          </w:p>
        </w:tc>
        <w:tc>
          <w:tcPr>
            <w:tcW w:w="5286" w:type="dxa"/>
          </w:tcPr>
          <w:p w14:paraId="6A787F15" w14:textId="77777777" w:rsidR="009F0EDA" w:rsidRPr="008706D8" w:rsidRDefault="009F0EDA" w:rsidP="009F0EDA">
            <w:pPr>
              <w:pStyle w:val="Listenabsatz"/>
              <w:numPr>
                <w:ilvl w:val="0"/>
                <w:numId w:val="11"/>
              </w:numPr>
              <w:rPr>
                <w:color w:val="000000" w:themeColor="text1"/>
                <w:lang w:eastAsia="de-DE"/>
              </w:rPr>
            </w:pPr>
            <w:r w:rsidRPr="008706D8">
              <w:rPr>
                <w:color w:val="000000" w:themeColor="text1"/>
                <w:lang w:eastAsia="de-DE"/>
              </w:rPr>
              <w:t xml:space="preserve">Praktische Erfahrung in der biodynamischen Landwirtschaft (Berufsausbildung auf einem biodynamischen oder Demeter-Betrieb oder Erfahrung als biodynamische_r Landwirt_in) </w:t>
            </w:r>
          </w:p>
          <w:p w14:paraId="2BB03547" w14:textId="77777777" w:rsidR="009F0EDA" w:rsidRPr="008706D8" w:rsidRDefault="009F0EDA" w:rsidP="009F0EDA">
            <w:pPr>
              <w:pStyle w:val="Listenabsatz"/>
              <w:numPr>
                <w:ilvl w:val="0"/>
                <w:numId w:val="11"/>
              </w:numPr>
              <w:rPr>
                <w:color w:val="000000" w:themeColor="text1"/>
                <w:lang w:eastAsia="de-DE"/>
              </w:rPr>
            </w:pPr>
            <w:r w:rsidRPr="008706D8">
              <w:rPr>
                <w:color w:val="000000" w:themeColor="text1"/>
                <w:lang w:eastAsia="de-DE"/>
              </w:rPr>
              <w:t>UND Berufsausbildung in der Landwirtschaft ODER Hochschulabschluss in Agronomie</w:t>
            </w:r>
          </w:p>
          <w:p w14:paraId="21F8A6CF" w14:textId="77777777" w:rsidR="009F0EDA" w:rsidRPr="008706D8" w:rsidRDefault="009F0EDA" w:rsidP="009F0EDA">
            <w:pPr>
              <w:pStyle w:val="Listenabsatz"/>
              <w:numPr>
                <w:ilvl w:val="0"/>
                <w:numId w:val="11"/>
              </w:numPr>
            </w:pPr>
            <w:r w:rsidRPr="008706D8">
              <w:rPr>
                <w:color w:val="000000" w:themeColor="text1"/>
                <w:lang w:eastAsia="de-DE"/>
              </w:rPr>
              <w:t>ODER vergleichbare Ausbildung und Erfahrung</w:t>
            </w:r>
          </w:p>
        </w:tc>
        <w:tc>
          <w:tcPr>
            <w:tcW w:w="2668" w:type="dxa"/>
          </w:tcPr>
          <w:p w14:paraId="5B2407A6" w14:textId="77777777" w:rsidR="009F0EDA" w:rsidRPr="008706D8" w:rsidRDefault="009F0EDA" w:rsidP="00AA6E7D"/>
        </w:tc>
        <w:tc>
          <w:tcPr>
            <w:tcW w:w="587" w:type="dxa"/>
          </w:tcPr>
          <w:p w14:paraId="10464AD7" w14:textId="77777777" w:rsidR="009F0EDA" w:rsidRPr="008706D8" w:rsidRDefault="009F0EDA" w:rsidP="00AA6E7D"/>
        </w:tc>
      </w:tr>
      <w:tr w:rsidR="009F0EDA" w:rsidRPr="008706D8" w14:paraId="7D6AF43B" w14:textId="77777777" w:rsidTr="00AA6E7D">
        <w:trPr>
          <w:cantSplit/>
          <w:trHeight w:val="1134"/>
        </w:trPr>
        <w:tc>
          <w:tcPr>
            <w:tcW w:w="515" w:type="dxa"/>
            <w:textDirection w:val="btLr"/>
            <w:vAlign w:val="bottom"/>
          </w:tcPr>
          <w:p w14:paraId="0A8F979E" w14:textId="77777777" w:rsidR="009F0EDA" w:rsidRPr="008706D8" w:rsidRDefault="009F0EDA" w:rsidP="00AA6E7D">
            <w:pPr>
              <w:ind w:left="113" w:right="113"/>
            </w:pPr>
            <w:r w:rsidRPr="008706D8">
              <w:t>Demeter</w:t>
            </w:r>
          </w:p>
        </w:tc>
        <w:tc>
          <w:tcPr>
            <w:tcW w:w="5286" w:type="dxa"/>
          </w:tcPr>
          <w:p w14:paraId="41B84CCF" w14:textId="77777777" w:rsidR="009F0EDA" w:rsidRPr="008706D8" w:rsidRDefault="009F0EDA" w:rsidP="009F0EDA">
            <w:pPr>
              <w:pStyle w:val="Listenabsatz"/>
              <w:numPr>
                <w:ilvl w:val="0"/>
                <w:numId w:val="11"/>
              </w:numPr>
              <w:rPr>
                <w:color w:val="000000" w:themeColor="text1"/>
                <w:lang w:eastAsia="de-DE"/>
              </w:rPr>
            </w:pPr>
            <w:r w:rsidRPr="008706D8">
              <w:rPr>
                <w:color w:val="000000" w:themeColor="text1"/>
                <w:lang w:eastAsia="de-DE"/>
              </w:rPr>
              <w:t xml:space="preserve">Fünf Jahre praktische Erfahrung in der biodynamischen Landwirtschaft (Berufsausbildung auf einem biodynamischen oder Demeter-Betrieb oder Erfahrung als biodynamische_r Landwirt_in) </w:t>
            </w:r>
          </w:p>
          <w:p w14:paraId="566774D1" w14:textId="77777777" w:rsidR="009F0EDA" w:rsidRPr="008706D8" w:rsidRDefault="009F0EDA" w:rsidP="009F0EDA">
            <w:pPr>
              <w:pStyle w:val="Listenabsatz"/>
              <w:numPr>
                <w:ilvl w:val="0"/>
                <w:numId w:val="11"/>
              </w:numPr>
              <w:rPr>
                <w:color w:val="000000" w:themeColor="text1"/>
                <w:lang w:eastAsia="de-DE"/>
              </w:rPr>
            </w:pPr>
            <w:r w:rsidRPr="008706D8">
              <w:rPr>
                <w:color w:val="000000" w:themeColor="text1"/>
                <w:lang w:eastAsia="de-DE"/>
              </w:rPr>
              <w:t>UND Berufsausbildung in der Landwirtschaft ODER Hochschulabschluss in Agronomie</w:t>
            </w:r>
          </w:p>
          <w:p w14:paraId="59F96B0A" w14:textId="77777777" w:rsidR="009F0EDA" w:rsidRPr="008706D8" w:rsidRDefault="009F0EDA" w:rsidP="009F0EDA">
            <w:pPr>
              <w:pStyle w:val="Listenabsatz"/>
              <w:numPr>
                <w:ilvl w:val="0"/>
                <w:numId w:val="11"/>
              </w:numPr>
            </w:pPr>
            <w:r w:rsidRPr="008706D8">
              <w:rPr>
                <w:color w:val="000000" w:themeColor="text1"/>
                <w:lang w:eastAsia="de-DE"/>
              </w:rPr>
              <w:t>ODER vergleichbare Ausbildung und Erfahrung</w:t>
            </w:r>
          </w:p>
        </w:tc>
        <w:tc>
          <w:tcPr>
            <w:tcW w:w="2668" w:type="dxa"/>
          </w:tcPr>
          <w:p w14:paraId="508C34CD" w14:textId="77777777" w:rsidR="009F0EDA" w:rsidRPr="008706D8" w:rsidRDefault="009F0EDA" w:rsidP="00AA6E7D"/>
        </w:tc>
        <w:tc>
          <w:tcPr>
            <w:tcW w:w="587" w:type="dxa"/>
          </w:tcPr>
          <w:p w14:paraId="2DD271F8" w14:textId="77777777" w:rsidR="009F0EDA" w:rsidRPr="008706D8" w:rsidRDefault="009F0EDA" w:rsidP="00AA6E7D"/>
        </w:tc>
      </w:tr>
      <w:tr w:rsidR="009F0EDA" w:rsidRPr="008706D8" w14:paraId="0BCA3BCD" w14:textId="77777777" w:rsidTr="00AA6E7D">
        <w:trPr>
          <w:cantSplit/>
          <w:trHeight w:val="1134"/>
        </w:trPr>
        <w:tc>
          <w:tcPr>
            <w:tcW w:w="515" w:type="dxa"/>
            <w:textDirection w:val="btLr"/>
            <w:vAlign w:val="bottom"/>
          </w:tcPr>
          <w:p w14:paraId="0B288408" w14:textId="77777777" w:rsidR="009F0EDA" w:rsidRPr="008706D8" w:rsidRDefault="009F0EDA" w:rsidP="00AA6E7D">
            <w:pPr>
              <w:ind w:left="113" w:right="113"/>
            </w:pPr>
            <w:r w:rsidRPr="008706D8">
              <w:t>Demeter</w:t>
            </w:r>
          </w:p>
        </w:tc>
        <w:tc>
          <w:tcPr>
            <w:tcW w:w="5286" w:type="dxa"/>
          </w:tcPr>
          <w:p w14:paraId="2C5DDF7B" w14:textId="77777777" w:rsidR="009F0EDA" w:rsidRPr="008706D8" w:rsidRDefault="009F0EDA" w:rsidP="009F0EDA">
            <w:pPr>
              <w:pStyle w:val="Listenabsatz"/>
              <w:numPr>
                <w:ilvl w:val="1"/>
                <w:numId w:val="27"/>
              </w:numPr>
            </w:pPr>
            <w:r w:rsidRPr="008706D8">
              <w:t>Fundierte Kenntnisse über die relevante Bioverordnung und Demeter-Richtlinien des Herkunft- und Exportlandes</w:t>
            </w:r>
          </w:p>
          <w:p w14:paraId="28532A7B" w14:textId="77777777" w:rsidR="009F0EDA" w:rsidRPr="008706D8" w:rsidRDefault="009F0EDA" w:rsidP="00AA6E7D"/>
        </w:tc>
        <w:tc>
          <w:tcPr>
            <w:tcW w:w="2668" w:type="dxa"/>
          </w:tcPr>
          <w:p w14:paraId="19917E63" w14:textId="77777777" w:rsidR="009F0EDA" w:rsidRPr="008706D8" w:rsidRDefault="009F0EDA" w:rsidP="00AA6E7D"/>
        </w:tc>
        <w:tc>
          <w:tcPr>
            <w:tcW w:w="587" w:type="dxa"/>
          </w:tcPr>
          <w:p w14:paraId="7DAA5D4D" w14:textId="77777777" w:rsidR="009F0EDA" w:rsidRPr="008706D8" w:rsidRDefault="009F0EDA" w:rsidP="00AA6E7D"/>
        </w:tc>
      </w:tr>
      <w:tr w:rsidR="009F0EDA" w:rsidRPr="008706D8" w14:paraId="1C5559B1" w14:textId="77777777" w:rsidTr="00AA6E7D">
        <w:trPr>
          <w:cantSplit/>
          <w:trHeight w:val="1134"/>
        </w:trPr>
        <w:tc>
          <w:tcPr>
            <w:tcW w:w="515" w:type="dxa"/>
            <w:textDirection w:val="btLr"/>
            <w:vAlign w:val="bottom"/>
          </w:tcPr>
          <w:p w14:paraId="6864DF71" w14:textId="77777777" w:rsidR="009F0EDA" w:rsidRPr="008706D8" w:rsidRDefault="009F0EDA" w:rsidP="00AA6E7D">
            <w:pPr>
              <w:ind w:left="113" w:right="113"/>
            </w:pPr>
            <w:r w:rsidRPr="008706D8">
              <w:lastRenderedPageBreak/>
              <w:t>Demeter</w:t>
            </w:r>
          </w:p>
        </w:tc>
        <w:tc>
          <w:tcPr>
            <w:tcW w:w="5286" w:type="dxa"/>
          </w:tcPr>
          <w:p w14:paraId="00DCE632" w14:textId="77777777" w:rsidR="009F0EDA" w:rsidRPr="008706D8" w:rsidRDefault="009F0EDA" w:rsidP="009F0EDA">
            <w:pPr>
              <w:pStyle w:val="Listenabsatz"/>
              <w:numPr>
                <w:ilvl w:val="1"/>
                <w:numId w:val="27"/>
              </w:numPr>
            </w:pPr>
            <w:r w:rsidRPr="008706D8">
              <w:t>Fundierte Kenntnisse der Richtlinien von Demeter International</w:t>
            </w:r>
          </w:p>
        </w:tc>
        <w:tc>
          <w:tcPr>
            <w:tcW w:w="2668" w:type="dxa"/>
          </w:tcPr>
          <w:p w14:paraId="3577AE1C" w14:textId="77777777" w:rsidR="009F0EDA" w:rsidRPr="008706D8" w:rsidRDefault="009F0EDA" w:rsidP="00AA6E7D"/>
        </w:tc>
        <w:tc>
          <w:tcPr>
            <w:tcW w:w="587" w:type="dxa"/>
          </w:tcPr>
          <w:p w14:paraId="4B5F2683" w14:textId="77777777" w:rsidR="009F0EDA" w:rsidRPr="008706D8" w:rsidRDefault="009F0EDA" w:rsidP="00AA6E7D"/>
        </w:tc>
      </w:tr>
      <w:tr w:rsidR="009F0EDA" w:rsidRPr="008706D8" w14:paraId="657473D6" w14:textId="77777777" w:rsidTr="00AA6E7D">
        <w:trPr>
          <w:cantSplit/>
          <w:trHeight w:val="1134"/>
        </w:trPr>
        <w:tc>
          <w:tcPr>
            <w:tcW w:w="515" w:type="dxa"/>
            <w:textDirection w:val="btLr"/>
            <w:vAlign w:val="bottom"/>
          </w:tcPr>
          <w:p w14:paraId="115E9692" w14:textId="77777777" w:rsidR="009F0EDA" w:rsidRPr="008706D8" w:rsidRDefault="009F0EDA" w:rsidP="00AA6E7D">
            <w:pPr>
              <w:ind w:left="113" w:right="113"/>
            </w:pPr>
            <w:r w:rsidRPr="008706D8">
              <w:t xml:space="preserve">Demeter </w:t>
            </w:r>
          </w:p>
        </w:tc>
        <w:tc>
          <w:tcPr>
            <w:tcW w:w="5286" w:type="dxa"/>
          </w:tcPr>
          <w:p w14:paraId="692BAAB0" w14:textId="77777777" w:rsidR="00154DCC" w:rsidRPr="0094154B" w:rsidRDefault="00154DCC" w:rsidP="00154DCC">
            <w:pPr>
              <w:pStyle w:val="Listenabsatz"/>
              <w:numPr>
                <w:ilvl w:val="0"/>
                <w:numId w:val="26"/>
              </w:numPr>
              <w:ind w:left="360"/>
              <w:rPr>
                <w:rFonts w:cs="Calibri"/>
                <w:lang w:eastAsia="de-DE"/>
              </w:rPr>
            </w:pPr>
            <w:r w:rsidRPr="0094154B">
              <w:rPr>
                <w:rFonts w:cs="Calibri"/>
                <w:lang w:eastAsia="de-DE"/>
              </w:rPr>
              <w:t>In der Lage sein, einen Umstellungsprozess von Anfang bis Ende zu begleiten</w:t>
            </w:r>
          </w:p>
          <w:p w14:paraId="4B401E3E" w14:textId="77777777" w:rsidR="00154DCC" w:rsidRPr="0094154B" w:rsidRDefault="00154DCC" w:rsidP="00154DCC">
            <w:pPr>
              <w:pStyle w:val="Listenabsatz"/>
              <w:numPr>
                <w:ilvl w:val="0"/>
                <w:numId w:val="26"/>
              </w:numPr>
              <w:ind w:left="360"/>
              <w:rPr>
                <w:rFonts w:cs="Calibri"/>
                <w:lang w:eastAsia="de-DE"/>
              </w:rPr>
            </w:pPr>
            <w:r w:rsidRPr="0094154B">
              <w:rPr>
                <w:rFonts w:cs="Calibri"/>
                <w:lang w:eastAsia="de-DE"/>
              </w:rPr>
              <w:t xml:space="preserve">Kenntnisse der Anforderungen und Schritte eines Umstellungsplans </w:t>
            </w:r>
          </w:p>
          <w:p w14:paraId="75D51779" w14:textId="77777777" w:rsidR="00154DCC" w:rsidRPr="0094154B" w:rsidRDefault="00154DCC" w:rsidP="00154DCC">
            <w:pPr>
              <w:pStyle w:val="Listenabsatz"/>
              <w:numPr>
                <w:ilvl w:val="0"/>
                <w:numId w:val="30"/>
              </w:numPr>
              <w:ind w:left="360"/>
              <w:rPr>
                <w:rFonts w:cs="Calibri"/>
              </w:rPr>
            </w:pPr>
            <w:r w:rsidRPr="0094154B">
              <w:rPr>
                <w:rFonts w:cs="Calibri"/>
              </w:rPr>
              <w:t>in der Lage sein, eine umfassende Diagnose des landwirtschaftlichen Organismus zu erstellen (und dabei den Gesamtüberblick über den Betrieb zu behalten, aber dennoch wichtige Details beobachten und verstehen zu können).</w:t>
            </w:r>
          </w:p>
          <w:p w14:paraId="0AF26CD4" w14:textId="77777777" w:rsidR="00154DCC" w:rsidRPr="0094154B" w:rsidRDefault="00154DCC" w:rsidP="00154DCC">
            <w:pPr>
              <w:pStyle w:val="Listenabsatz"/>
              <w:numPr>
                <w:ilvl w:val="0"/>
                <w:numId w:val="30"/>
              </w:numPr>
              <w:ind w:left="360"/>
              <w:rPr>
                <w:rFonts w:cs="Calibri"/>
                <w:b/>
                <w:lang w:eastAsia="de-DE"/>
              </w:rPr>
            </w:pPr>
            <w:r w:rsidRPr="0094154B">
              <w:rPr>
                <w:rFonts w:cs="Calibri"/>
              </w:rPr>
              <w:t>In der Lage sein, die für die Umstellung erforderlichen Schritte gemeinsam mit der Landwirtin/dem Landwirt zu erarbeiten</w:t>
            </w:r>
          </w:p>
          <w:p w14:paraId="1145BBD6" w14:textId="77777777" w:rsidR="00154DCC" w:rsidRPr="0094154B" w:rsidRDefault="00154DCC" w:rsidP="00154DCC">
            <w:pPr>
              <w:pStyle w:val="Listenabsatz"/>
              <w:numPr>
                <w:ilvl w:val="0"/>
                <w:numId w:val="30"/>
              </w:numPr>
              <w:ind w:left="360"/>
              <w:rPr>
                <w:rFonts w:cs="Calibri"/>
                <w:b/>
                <w:lang w:eastAsia="de-DE"/>
              </w:rPr>
            </w:pPr>
            <w:r w:rsidRPr="0094154B">
              <w:rPr>
                <w:rFonts w:cs="Calibri"/>
              </w:rPr>
              <w:t>In der Lage sein, den Prozess und die Abmachungen systematisch und klar zu formulieren und zu dokumentieren</w:t>
            </w:r>
          </w:p>
          <w:p w14:paraId="659712A6" w14:textId="446EC941" w:rsidR="009F0EDA" w:rsidRPr="008706D8" w:rsidRDefault="009F0EDA" w:rsidP="00154DCC"/>
        </w:tc>
        <w:tc>
          <w:tcPr>
            <w:tcW w:w="2668" w:type="dxa"/>
          </w:tcPr>
          <w:p w14:paraId="6FB34E7B" w14:textId="77777777" w:rsidR="009F0EDA" w:rsidRPr="008706D8" w:rsidRDefault="009F0EDA" w:rsidP="00AA6E7D"/>
        </w:tc>
        <w:tc>
          <w:tcPr>
            <w:tcW w:w="587" w:type="dxa"/>
          </w:tcPr>
          <w:p w14:paraId="4CD6BF44" w14:textId="77777777" w:rsidR="009F0EDA" w:rsidRPr="008706D8" w:rsidRDefault="009F0EDA" w:rsidP="00AA6E7D"/>
        </w:tc>
      </w:tr>
      <w:tr w:rsidR="009F0EDA" w:rsidRPr="008706D8" w14:paraId="4B9F66D4" w14:textId="77777777" w:rsidTr="00AA6E7D">
        <w:trPr>
          <w:cantSplit/>
          <w:trHeight w:val="1134"/>
        </w:trPr>
        <w:tc>
          <w:tcPr>
            <w:tcW w:w="515" w:type="dxa"/>
            <w:textDirection w:val="btLr"/>
            <w:vAlign w:val="bottom"/>
          </w:tcPr>
          <w:p w14:paraId="3F8CB44E" w14:textId="77777777" w:rsidR="009F0EDA" w:rsidRPr="008706D8" w:rsidRDefault="009F0EDA" w:rsidP="00AA6E7D">
            <w:pPr>
              <w:ind w:left="113" w:right="113"/>
            </w:pPr>
            <w:r w:rsidRPr="008706D8">
              <w:t>alle</w:t>
            </w:r>
          </w:p>
        </w:tc>
        <w:tc>
          <w:tcPr>
            <w:tcW w:w="5286" w:type="dxa"/>
          </w:tcPr>
          <w:p w14:paraId="13EDECD4" w14:textId="77777777" w:rsidR="009F0EDA" w:rsidRPr="008706D8" w:rsidRDefault="009F0EDA" w:rsidP="009F0EDA">
            <w:pPr>
              <w:pStyle w:val="Listenabsatz"/>
              <w:numPr>
                <w:ilvl w:val="0"/>
                <w:numId w:val="28"/>
              </w:numPr>
            </w:pPr>
            <w:r w:rsidRPr="008706D8">
              <w:t>Kenntnisse über biodynamische Präparate und Anwendungspraxis in verschiedenen Situationen immer auch in Bezug auf Klimazonen und Arbeitsfelder</w:t>
            </w:r>
          </w:p>
        </w:tc>
        <w:tc>
          <w:tcPr>
            <w:tcW w:w="2668" w:type="dxa"/>
          </w:tcPr>
          <w:p w14:paraId="29A34859" w14:textId="77777777" w:rsidR="009F0EDA" w:rsidRPr="008706D8" w:rsidRDefault="009F0EDA" w:rsidP="00AA6E7D"/>
        </w:tc>
        <w:tc>
          <w:tcPr>
            <w:tcW w:w="587" w:type="dxa"/>
          </w:tcPr>
          <w:p w14:paraId="781B552C" w14:textId="77777777" w:rsidR="009F0EDA" w:rsidRPr="008706D8" w:rsidRDefault="009F0EDA" w:rsidP="00AA6E7D"/>
        </w:tc>
      </w:tr>
      <w:tr w:rsidR="00832611" w:rsidRPr="008706D8" w14:paraId="6D8BE1A6" w14:textId="77777777" w:rsidTr="00AA6E7D">
        <w:trPr>
          <w:cantSplit/>
          <w:trHeight w:val="1134"/>
        </w:trPr>
        <w:tc>
          <w:tcPr>
            <w:tcW w:w="515" w:type="dxa"/>
            <w:textDirection w:val="btLr"/>
            <w:vAlign w:val="bottom"/>
          </w:tcPr>
          <w:p w14:paraId="0386CD48" w14:textId="230E8EBB" w:rsidR="00832611" w:rsidRPr="008706D8" w:rsidRDefault="00832611" w:rsidP="00AA6E7D">
            <w:pPr>
              <w:ind w:left="113" w:right="113"/>
            </w:pPr>
            <w:r>
              <w:t>Demeter</w:t>
            </w:r>
          </w:p>
        </w:tc>
        <w:tc>
          <w:tcPr>
            <w:tcW w:w="5286" w:type="dxa"/>
          </w:tcPr>
          <w:p w14:paraId="15014137" w14:textId="76622838" w:rsidR="00C15F97" w:rsidRDefault="00C15F97" w:rsidP="009F0EDA">
            <w:pPr>
              <w:pStyle w:val="Listenabsatz"/>
              <w:numPr>
                <w:ilvl w:val="0"/>
                <w:numId w:val="28"/>
              </w:numPr>
            </w:pPr>
            <w:r w:rsidRPr="00C15F97">
              <w:t>Fähigkeit, in spezifischen Situationen zu beraten, wie die Verwendung von biodynamischen Präparaten und anderen biodynamischen Praktiken nachhaltig in den Betrieb integriert werden kann.</w:t>
            </w:r>
          </w:p>
          <w:p w14:paraId="657DFE59" w14:textId="019A3C20" w:rsidR="00832611" w:rsidRPr="008706D8" w:rsidRDefault="00DE083B" w:rsidP="009F0EDA">
            <w:pPr>
              <w:pStyle w:val="Listenabsatz"/>
              <w:numPr>
                <w:ilvl w:val="0"/>
                <w:numId w:val="28"/>
              </w:numPr>
            </w:pPr>
            <w:r w:rsidRPr="00DE083B">
              <w:t>Praktische Erfahrung mit der Herstellung, der Lagerung und der Anwendung aller biodynamischen Präparate.</w:t>
            </w:r>
          </w:p>
        </w:tc>
        <w:tc>
          <w:tcPr>
            <w:tcW w:w="2668" w:type="dxa"/>
          </w:tcPr>
          <w:p w14:paraId="2D938934" w14:textId="77777777" w:rsidR="00832611" w:rsidRPr="008706D8" w:rsidRDefault="00832611" w:rsidP="00AA6E7D"/>
        </w:tc>
        <w:tc>
          <w:tcPr>
            <w:tcW w:w="587" w:type="dxa"/>
          </w:tcPr>
          <w:p w14:paraId="100366D0" w14:textId="77777777" w:rsidR="00832611" w:rsidRPr="008706D8" w:rsidRDefault="00832611" w:rsidP="00AA6E7D"/>
        </w:tc>
      </w:tr>
      <w:tr w:rsidR="009F0EDA" w:rsidRPr="008706D8" w14:paraId="4F020D1A" w14:textId="77777777" w:rsidTr="00AA6E7D">
        <w:trPr>
          <w:cantSplit/>
          <w:trHeight w:val="1134"/>
        </w:trPr>
        <w:tc>
          <w:tcPr>
            <w:tcW w:w="515" w:type="dxa"/>
            <w:textDirection w:val="btLr"/>
            <w:vAlign w:val="bottom"/>
          </w:tcPr>
          <w:p w14:paraId="3D38B7F2" w14:textId="77777777" w:rsidR="009F0EDA" w:rsidRPr="008706D8" w:rsidRDefault="009F0EDA" w:rsidP="00AA6E7D">
            <w:pPr>
              <w:ind w:left="113" w:right="113"/>
            </w:pPr>
            <w:r w:rsidRPr="008706D8">
              <w:t>alle</w:t>
            </w:r>
          </w:p>
        </w:tc>
        <w:tc>
          <w:tcPr>
            <w:tcW w:w="5286" w:type="dxa"/>
          </w:tcPr>
          <w:p w14:paraId="43F58C17" w14:textId="77777777" w:rsidR="009F0EDA" w:rsidRPr="008706D8" w:rsidRDefault="009F0EDA" w:rsidP="009F0EDA">
            <w:pPr>
              <w:pStyle w:val="Listenabsatz"/>
              <w:numPr>
                <w:ilvl w:val="0"/>
                <w:numId w:val="12"/>
              </w:numPr>
            </w:pPr>
            <w:r w:rsidRPr="008706D8">
              <w:t xml:space="preserve">Fachkenntnisse oder nachgewiesene Erfahrung in den aufgelisteten Arbeitsfeldern/Spezialkulturen </w:t>
            </w:r>
          </w:p>
        </w:tc>
        <w:tc>
          <w:tcPr>
            <w:tcW w:w="2668" w:type="dxa"/>
          </w:tcPr>
          <w:p w14:paraId="3E0C2BA4" w14:textId="77777777" w:rsidR="009F0EDA" w:rsidRPr="008706D8" w:rsidRDefault="009F0EDA" w:rsidP="00AA6E7D"/>
        </w:tc>
        <w:tc>
          <w:tcPr>
            <w:tcW w:w="587" w:type="dxa"/>
          </w:tcPr>
          <w:p w14:paraId="73F311E2" w14:textId="77777777" w:rsidR="009F0EDA" w:rsidRPr="008706D8" w:rsidRDefault="009F0EDA" w:rsidP="00AA6E7D"/>
        </w:tc>
      </w:tr>
      <w:tr w:rsidR="009F0EDA" w:rsidRPr="008706D8" w14:paraId="4FC8D157" w14:textId="77777777" w:rsidTr="00AA6E7D">
        <w:trPr>
          <w:cantSplit/>
          <w:trHeight w:val="766"/>
        </w:trPr>
        <w:tc>
          <w:tcPr>
            <w:tcW w:w="515" w:type="dxa"/>
            <w:textDirection w:val="btLr"/>
            <w:vAlign w:val="bottom"/>
          </w:tcPr>
          <w:p w14:paraId="1CBD7DFB" w14:textId="77777777" w:rsidR="009F0EDA" w:rsidRPr="008706D8" w:rsidRDefault="009F0EDA" w:rsidP="00AA6E7D">
            <w:pPr>
              <w:ind w:left="113" w:right="113"/>
            </w:pPr>
            <w:r w:rsidRPr="008706D8">
              <w:t>alle</w:t>
            </w:r>
          </w:p>
        </w:tc>
        <w:tc>
          <w:tcPr>
            <w:tcW w:w="5286" w:type="dxa"/>
          </w:tcPr>
          <w:p w14:paraId="2C96D05D" w14:textId="77777777" w:rsidR="009F0EDA" w:rsidRPr="008706D8" w:rsidRDefault="009F0EDA" w:rsidP="009F0EDA">
            <w:pPr>
              <w:pStyle w:val="Listenabsatz"/>
              <w:numPr>
                <w:ilvl w:val="0"/>
                <w:numId w:val="11"/>
              </w:numPr>
              <w:rPr>
                <w:u w:val="single"/>
              </w:rPr>
            </w:pPr>
            <w:r w:rsidRPr="008706D8">
              <w:t>Nachgewiesene Erfahrung in den aufgelisteten Ländern/Arbeitsgebieten</w:t>
            </w:r>
          </w:p>
        </w:tc>
        <w:tc>
          <w:tcPr>
            <w:tcW w:w="2668" w:type="dxa"/>
          </w:tcPr>
          <w:p w14:paraId="30C452E2" w14:textId="77777777" w:rsidR="009F0EDA" w:rsidRPr="008706D8" w:rsidRDefault="009F0EDA" w:rsidP="00AA6E7D"/>
        </w:tc>
        <w:tc>
          <w:tcPr>
            <w:tcW w:w="587" w:type="dxa"/>
          </w:tcPr>
          <w:p w14:paraId="76AC6C6F" w14:textId="77777777" w:rsidR="009F0EDA" w:rsidRPr="008706D8" w:rsidRDefault="009F0EDA" w:rsidP="00AA6E7D"/>
        </w:tc>
      </w:tr>
      <w:tr w:rsidR="009F0EDA" w:rsidRPr="008706D8" w14:paraId="04D1F3D3" w14:textId="77777777" w:rsidTr="00AA6E7D">
        <w:trPr>
          <w:cantSplit/>
          <w:trHeight w:val="361"/>
        </w:trPr>
        <w:tc>
          <w:tcPr>
            <w:tcW w:w="515" w:type="dxa"/>
            <w:shd w:val="clear" w:color="auto" w:fill="DFF0D8" w:themeFill="accent1" w:themeFillTint="33"/>
            <w:textDirection w:val="btLr"/>
            <w:vAlign w:val="bottom"/>
          </w:tcPr>
          <w:p w14:paraId="6613C98D" w14:textId="77777777" w:rsidR="009F0EDA" w:rsidRPr="008706D8" w:rsidRDefault="009F0EDA" w:rsidP="00AA6E7D">
            <w:pPr>
              <w:ind w:left="113" w:right="113"/>
              <w:rPr>
                <w:b/>
              </w:rPr>
            </w:pPr>
          </w:p>
        </w:tc>
        <w:tc>
          <w:tcPr>
            <w:tcW w:w="5286" w:type="dxa"/>
            <w:shd w:val="clear" w:color="auto" w:fill="DFF0D8" w:themeFill="accent1" w:themeFillTint="33"/>
          </w:tcPr>
          <w:p w14:paraId="202802FC" w14:textId="77777777" w:rsidR="009F0EDA" w:rsidRPr="008706D8" w:rsidRDefault="009F0EDA" w:rsidP="00AA6E7D">
            <w:pPr>
              <w:rPr>
                <w:b/>
              </w:rPr>
            </w:pPr>
            <w:r w:rsidRPr="008706D8">
              <w:rPr>
                <w:b/>
              </w:rPr>
              <w:t>Entwicklungsgespräch ohne Bewertung</w:t>
            </w:r>
          </w:p>
        </w:tc>
        <w:tc>
          <w:tcPr>
            <w:tcW w:w="2668" w:type="dxa"/>
            <w:shd w:val="clear" w:color="auto" w:fill="DFF0D8" w:themeFill="accent1" w:themeFillTint="33"/>
          </w:tcPr>
          <w:p w14:paraId="3A075271" w14:textId="77777777" w:rsidR="009F0EDA" w:rsidRPr="008706D8" w:rsidRDefault="009F0EDA" w:rsidP="00AA6E7D">
            <w:pPr>
              <w:rPr>
                <w:b/>
              </w:rPr>
            </w:pPr>
          </w:p>
        </w:tc>
        <w:tc>
          <w:tcPr>
            <w:tcW w:w="587" w:type="dxa"/>
            <w:shd w:val="clear" w:color="auto" w:fill="DFF0D8" w:themeFill="accent1" w:themeFillTint="33"/>
          </w:tcPr>
          <w:p w14:paraId="45F28B2C" w14:textId="77777777" w:rsidR="009F0EDA" w:rsidRPr="008706D8" w:rsidRDefault="009F0EDA" w:rsidP="00AA6E7D">
            <w:pPr>
              <w:rPr>
                <w:b/>
              </w:rPr>
            </w:pPr>
          </w:p>
        </w:tc>
      </w:tr>
      <w:tr w:rsidR="009F0EDA" w:rsidRPr="008706D8" w14:paraId="12F7509B" w14:textId="77777777" w:rsidTr="00AA6E7D">
        <w:trPr>
          <w:cantSplit/>
          <w:trHeight w:val="850"/>
        </w:trPr>
        <w:tc>
          <w:tcPr>
            <w:tcW w:w="515" w:type="dxa"/>
            <w:textDirection w:val="btLr"/>
            <w:vAlign w:val="bottom"/>
          </w:tcPr>
          <w:p w14:paraId="05839B28" w14:textId="77777777" w:rsidR="009F0EDA" w:rsidRPr="008706D8" w:rsidRDefault="009F0EDA" w:rsidP="00AA6E7D">
            <w:pPr>
              <w:ind w:left="113" w:right="113"/>
            </w:pPr>
            <w:r w:rsidRPr="008706D8">
              <w:t>alle</w:t>
            </w:r>
          </w:p>
        </w:tc>
        <w:tc>
          <w:tcPr>
            <w:tcW w:w="5286" w:type="dxa"/>
          </w:tcPr>
          <w:p w14:paraId="24E3F52C" w14:textId="77777777" w:rsidR="009F0EDA" w:rsidRPr="008706D8" w:rsidRDefault="009F0EDA" w:rsidP="009F0EDA">
            <w:pPr>
              <w:pStyle w:val="Listenabsatz"/>
              <w:numPr>
                <w:ilvl w:val="0"/>
                <w:numId w:val="12"/>
              </w:numPr>
            </w:pPr>
            <w:r w:rsidRPr="008706D8">
              <w:t>Diskussion zu den aufgeführten Sprachkenntnissen</w:t>
            </w:r>
          </w:p>
        </w:tc>
        <w:tc>
          <w:tcPr>
            <w:tcW w:w="2668" w:type="dxa"/>
          </w:tcPr>
          <w:p w14:paraId="58414FD5" w14:textId="77777777" w:rsidR="009F0EDA" w:rsidRPr="008706D8" w:rsidRDefault="009F0EDA" w:rsidP="00AA6E7D"/>
        </w:tc>
        <w:tc>
          <w:tcPr>
            <w:tcW w:w="587" w:type="dxa"/>
          </w:tcPr>
          <w:p w14:paraId="5CA076B8" w14:textId="77777777" w:rsidR="009F0EDA" w:rsidRPr="008706D8" w:rsidRDefault="009F0EDA" w:rsidP="00AA6E7D"/>
        </w:tc>
      </w:tr>
      <w:tr w:rsidR="009F0EDA" w:rsidRPr="008706D8" w14:paraId="1D40396E" w14:textId="77777777" w:rsidTr="00AA6E7D">
        <w:trPr>
          <w:cantSplit/>
          <w:trHeight w:val="1134"/>
        </w:trPr>
        <w:tc>
          <w:tcPr>
            <w:tcW w:w="515" w:type="dxa"/>
            <w:textDirection w:val="btLr"/>
            <w:vAlign w:val="bottom"/>
          </w:tcPr>
          <w:p w14:paraId="34DC0308" w14:textId="77777777" w:rsidR="009F0EDA" w:rsidRPr="008706D8" w:rsidRDefault="009F0EDA" w:rsidP="00AA6E7D">
            <w:pPr>
              <w:ind w:left="113" w:right="113"/>
            </w:pPr>
            <w:r w:rsidRPr="008706D8">
              <w:lastRenderedPageBreak/>
              <w:t>alle</w:t>
            </w:r>
          </w:p>
        </w:tc>
        <w:tc>
          <w:tcPr>
            <w:tcW w:w="5286" w:type="dxa"/>
          </w:tcPr>
          <w:p w14:paraId="776D10A3" w14:textId="77777777" w:rsidR="009F0EDA" w:rsidRPr="008706D8" w:rsidRDefault="009F0EDA" w:rsidP="009F0EDA">
            <w:pPr>
              <w:pStyle w:val="Listenabsatz"/>
              <w:numPr>
                <w:ilvl w:val="0"/>
                <w:numId w:val="12"/>
              </w:numPr>
            </w:pPr>
            <w:r w:rsidRPr="008706D8">
              <w:t>Kompetenzprofil Beratung:</w:t>
            </w:r>
          </w:p>
          <w:p w14:paraId="2E24290A" w14:textId="77777777" w:rsidR="009F0EDA" w:rsidRPr="008706D8" w:rsidRDefault="009F0EDA" w:rsidP="00AA6E7D">
            <w:pPr>
              <w:pStyle w:val="Listenabsatz"/>
              <w:ind w:left="360"/>
            </w:pPr>
            <w:r w:rsidRPr="008706D8">
              <w:rPr>
                <w:lang w:eastAsia="de-DE"/>
              </w:rPr>
              <w:t xml:space="preserve">Im Kompetenzprofil werden die Erfahrungen und Fähigkeiten bezüglich der biodynamischen Beratungsarbeit aufgezeigt </w:t>
            </w:r>
            <w:r w:rsidRPr="008706D8">
              <w:rPr>
                <w:color w:val="000000" w:themeColor="text1"/>
                <w:lang w:eastAsia="de-DE"/>
              </w:rPr>
              <w:t>(Fachkompetenz, Methodenkompetenz, persönliche und soziale Kompetenz).</w:t>
            </w:r>
          </w:p>
        </w:tc>
        <w:tc>
          <w:tcPr>
            <w:tcW w:w="2668" w:type="dxa"/>
          </w:tcPr>
          <w:p w14:paraId="3C4726CC" w14:textId="77777777" w:rsidR="009F0EDA" w:rsidRPr="008706D8" w:rsidRDefault="009F0EDA" w:rsidP="00AA6E7D"/>
        </w:tc>
        <w:tc>
          <w:tcPr>
            <w:tcW w:w="587" w:type="dxa"/>
          </w:tcPr>
          <w:p w14:paraId="10A82280" w14:textId="77777777" w:rsidR="009F0EDA" w:rsidRPr="008706D8" w:rsidRDefault="009F0EDA" w:rsidP="00AA6E7D"/>
        </w:tc>
      </w:tr>
      <w:tr w:rsidR="009F0EDA" w:rsidRPr="008706D8" w14:paraId="3FF47E69" w14:textId="77777777" w:rsidTr="00AA6E7D">
        <w:trPr>
          <w:cantSplit/>
          <w:trHeight w:val="1134"/>
        </w:trPr>
        <w:tc>
          <w:tcPr>
            <w:tcW w:w="515" w:type="dxa"/>
            <w:textDirection w:val="btLr"/>
            <w:vAlign w:val="bottom"/>
          </w:tcPr>
          <w:p w14:paraId="43E7FBE4" w14:textId="77777777" w:rsidR="009F0EDA" w:rsidRPr="008706D8" w:rsidRDefault="009F0EDA" w:rsidP="00AA6E7D">
            <w:pPr>
              <w:ind w:left="113" w:right="113"/>
            </w:pPr>
            <w:r w:rsidRPr="008706D8">
              <w:t xml:space="preserve">alle </w:t>
            </w:r>
          </w:p>
        </w:tc>
        <w:tc>
          <w:tcPr>
            <w:tcW w:w="5286" w:type="dxa"/>
          </w:tcPr>
          <w:p w14:paraId="35B725E2" w14:textId="77777777" w:rsidR="009F0EDA" w:rsidRPr="008706D8" w:rsidRDefault="009F0EDA" w:rsidP="009F0EDA">
            <w:pPr>
              <w:pStyle w:val="Listenabsatz"/>
              <w:numPr>
                <w:ilvl w:val="0"/>
                <w:numId w:val="12"/>
              </w:numPr>
            </w:pPr>
            <w:r w:rsidRPr="008706D8">
              <w:t>Beratungskonzept:</w:t>
            </w:r>
          </w:p>
          <w:p w14:paraId="4E351097" w14:textId="77777777" w:rsidR="009F0EDA" w:rsidRPr="008706D8" w:rsidRDefault="009F0EDA" w:rsidP="00AA6E7D">
            <w:pPr>
              <w:pStyle w:val="Listenabsatz"/>
              <w:ind w:left="360"/>
            </w:pPr>
            <w:r w:rsidRPr="008706D8">
              <w:rPr>
                <w:lang w:eastAsia="de-DE"/>
              </w:rPr>
              <w:t>Grundhaltung der Beratungspraxis, der Theoriebezug, Ziele, Methodik, Kommunikationstechnik, Kontraktverfahren, Feedback, Evaluation etc.</w:t>
            </w:r>
          </w:p>
        </w:tc>
        <w:tc>
          <w:tcPr>
            <w:tcW w:w="2668" w:type="dxa"/>
          </w:tcPr>
          <w:p w14:paraId="64CA4140" w14:textId="77777777" w:rsidR="009F0EDA" w:rsidRPr="008706D8" w:rsidRDefault="009F0EDA" w:rsidP="00AA6E7D"/>
        </w:tc>
        <w:tc>
          <w:tcPr>
            <w:tcW w:w="587" w:type="dxa"/>
          </w:tcPr>
          <w:p w14:paraId="3E3630A2" w14:textId="77777777" w:rsidR="009F0EDA" w:rsidRPr="008706D8" w:rsidRDefault="009F0EDA" w:rsidP="00AA6E7D"/>
        </w:tc>
      </w:tr>
      <w:tr w:rsidR="009F0EDA" w:rsidRPr="008706D8" w14:paraId="0872D3FF" w14:textId="77777777" w:rsidTr="00AA6E7D">
        <w:trPr>
          <w:cantSplit/>
          <w:trHeight w:val="1134"/>
        </w:trPr>
        <w:tc>
          <w:tcPr>
            <w:tcW w:w="515" w:type="dxa"/>
            <w:textDirection w:val="btLr"/>
            <w:vAlign w:val="bottom"/>
          </w:tcPr>
          <w:p w14:paraId="21A24788" w14:textId="77777777" w:rsidR="009F0EDA" w:rsidRPr="008706D8" w:rsidRDefault="009F0EDA" w:rsidP="00AA6E7D">
            <w:pPr>
              <w:ind w:left="113" w:right="113"/>
            </w:pPr>
            <w:r w:rsidRPr="008706D8">
              <w:t>alle</w:t>
            </w:r>
          </w:p>
        </w:tc>
        <w:tc>
          <w:tcPr>
            <w:tcW w:w="5286" w:type="dxa"/>
          </w:tcPr>
          <w:p w14:paraId="699EE786" w14:textId="77777777" w:rsidR="009F0EDA" w:rsidRPr="008706D8" w:rsidRDefault="009F0EDA" w:rsidP="009F0EDA">
            <w:pPr>
              <w:pStyle w:val="Listenabsatz"/>
              <w:numPr>
                <w:ilvl w:val="0"/>
                <w:numId w:val="12"/>
              </w:numPr>
            </w:pPr>
            <w:r w:rsidRPr="008706D8">
              <w:t>Selbstreflexion: Welche Fragen waren am relevantesten und warum? Wie wirken sie und was ist das Ergebnis der Arbeit mit der Selbstreflexion?</w:t>
            </w:r>
          </w:p>
          <w:p w14:paraId="1024E596" w14:textId="77777777" w:rsidR="009F0EDA" w:rsidRPr="008706D8" w:rsidRDefault="009F0EDA" w:rsidP="00AA6E7D"/>
        </w:tc>
        <w:tc>
          <w:tcPr>
            <w:tcW w:w="2668" w:type="dxa"/>
          </w:tcPr>
          <w:p w14:paraId="7288602A" w14:textId="77777777" w:rsidR="009F0EDA" w:rsidRPr="008706D8" w:rsidRDefault="009F0EDA" w:rsidP="00AA6E7D"/>
        </w:tc>
        <w:tc>
          <w:tcPr>
            <w:tcW w:w="587" w:type="dxa"/>
          </w:tcPr>
          <w:p w14:paraId="74DE1FB2" w14:textId="77777777" w:rsidR="009F0EDA" w:rsidRPr="008706D8" w:rsidRDefault="009F0EDA" w:rsidP="00AA6E7D"/>
        </w:tc>
      </w:tr>
    </w:tbl>
    <w:p w14:paraId="74061829" w14:textId="77777777" w:rsidR="005943F1" w:rsidRPr="00E01846" w:rsidRDefault="005943F1" w:rsidP="00B811FE">
      <w:pPr>
        <w:spacing w:line="276" w:lineRule="auto"/>
        <w:rPr>
          <w:b/>
          <w:lang w:eastAsia="de-DE"/>
        </w:rPr>
        <w:sectPr w:rsidR="005943F1" w:rsidRPr="00E01846" w:rsidSect="00C25A2B">
          <w:headerReference w:type="default" r:id="rId11"/>
          <w:footerReference w:type="even" r:id="rId12"/>
          <w:footerReference w:type="default" r:id="rId13"/>
          <w:headerReference w:type="first" r:id="rId14"/>
          <w:footerReference w:type="first" r:id="rId15"/>
          <w:pgSz w:w="11906" w:h="16838"/>
          <w:pgMar w:top="1418" w:right="1134" w:bottom="1418" w:left="1134" w:header="709" w:footer="709" w:gutter="0"/>
          <w:pgNumType w:start="1"/>
          <w:cols w:space="708"/>
          <w:docGrid w:linePitch="360"/>
        </w:sectPr>
      </w:pPr>
    </w:p>
    <w:p w14:paraId="2B4C2CE5" w14:textId="43B895C7" w:rsidR="007825D3" w:rsidRPr="009F0EDA" w:rsidRDefault="00507059" w:rsidP="00B811FE">
      <w:pPr>
        <w:spacing w:line="276" w:lineRule="auto"/>
        <w:rPr>
          <w:b/>
          <w:lang w:val="de-CH" w:eastAsia="de-DE"/>
        </w:rPr>
      </w:pPr>
      <w:r w:rsidRPr="009F0EDA">
        <w:rPr>
          <w:b/>
          <w:lang w:val="de-CH" w:eastAsia="de-DE"/>
        </w:rPr>
        <w:lastRenderedPageBreak/>
        <w:t xml:space="preserve">Peer Review </w:t>
      </w:r>
      <w:r w:rsidR="009F0EDA" w:rsidRPr="009F0EDA">
        <w:rPr>
          <w:b/>
          <w:lang w:val="de-CH" w:eastAsia="de-DE"/>
        </w:rPr>
        <w:t>Qualitätssystem</w:t>
      </w:r>
      <w:r w:rsidRPr="009F0EDA">
        <w:rPr>
          <w:b/>
          <w:lang w:val="de-CH" w:eastAsia="de-DE"/>
        </w:rPr>
        <w:t xml:space="preserve"> – Demeter Qualif</w:t>
      </w:r>
      <w:r w:rsidR="009F0EDA" w:rsidRPr="009F0EDA">
        <w:rPr>
          <w:b/>
          <w:lang w:val="de-CH" w:eastAsia="de-DE"/>
        </w:rPr>
        <w:t>zierung</w:t>
      </w:r>
      <w:r w:rsidRPr="009F0EDA">
        <w:rPr>
          <w:b/>
          <w:lang w:val="de-CH" w:eastAsia="de-DE"/>
        </w:rPr>
        <w:t xml:space="preserve">: </w:t>
      </w:r>
      <w:r w:rsidR="009F0EDA">
        <w:rPr>
          <w:b/>
          <w:lang w:val="de-CH" w:eastAsia="de-DE"/>
        </w:rPr>
        <w:t>Musterbericht</w:t>
      </w:r>
    </w:p>
    <w:p w14:paraId="033E54D8" w14:textId="26F663B3" w:rsidR="009F0EDA" w:rsidRPr="00941C9D" w:rsidRDefault="009F0EDA" w:rsidP="009F0EDA">
      <w:pPr>
        <w:rPr>
          <w:bCs/>
          <w:lang w:val="de-CH" w:eastAsia="de-DE"/>
        </w:rPr>
      </w:pPr>
      <w:r w:rsidRPr="00941C9D">
        <w:rPr>
          <w:bCs/>
          <w:lang w:val="de-CH" w:eastAsia="de-DE"/>
        </w:rPr>
        <w:t xml:space="preserve">Diese Vorlage wird als Beispiel für einen Peer-Review-Bericht an den Qualifizierungsausschuss zur Verfügung gestellt und ergänzt die Checkliste als Berichtsinstrument. </w:t>
      </w:r>
      <w:r w:rsidR="001003C1">
        <w:rPr>
          <w:bCs/>
          <w:lang w:val="de-CH" w:eastAsia="de-DE"/>
        </w:rPr>
        <w:t>Sie kann als Vorlage für beide Qualitätsentwicklungsgespräche (Standard oder Demeter Zusatzqualifi</w:t>
      </w:r>
      <w:r w:rsidR="008C743B">
        <w:rPr>
          <w:bCs/>
          <w:lang w:val="de-CH" w:eastAsia="de-DE"/>
        </w:rPr>
        <w:t xml:space="preserve">zierung) genutzt werden. </w:t>
      </w:r>
    </w:p>
    <w:p w14:paraId="4ABF50CA" w14:textId="77777777" w:rsidR="00B811FE" w:rsidRPr="009F0EDA" w:rsidRDefault="00B811FE" w:rsidP="00B811FE">
      <w:pPr>
        <w:spacing w:line="276" w:lineRule="auto"/>
        <w:rPr>
          <w:lang w:val="de-CH"/>
        </w:rPr>
      </w:pPr>
    </w:p>
    <w:p w14:paraId="288B282E" w14:textId="74318F21" w:rsidR="00B811FE" w:rsidRPr="009F0EDA" w:rsidRDefault="009F0EDA" w:rsidP="00B811FE">
      <w:pPr>
        <w:spacing w:line="276" w:lineRule="auto"/>
        <w:rPr>
          <w:rFonts w:cs="Arial"/>
          <w:color w:val="C00000"/>
          <w:lang w:val="de-CH"/>
        </w:rPr>
      </w:pPr>
      <w:r w:rsidRPr="009F0EDA">
        <w:rPr>
          <w:rFonts w:cs="Arial"/>
          <w:b/>
          <w:bCs/>
          <w:color w:val="C00000"/>
          <w:lang w:val="de-CH"/>
        </w:rPr>
        <w:t xml:space="preserve">Kurzfassung des Portfolios des/der Antragsstellenden im </w:t>
      </w:r>
      <w:r>
        <w:rPr>
          <w:rFonts w:cs="Arial"/>
          <w:b/>
          <w:bCs/>
          <w:color w:val="C00000"/>
          <w:lang w:val="de-CH"/>
        </w:rPr>
        <w:t>A</w:t>
      </w:r>
      <w:r w:rsidRPr="009F0EDA">
        <w:rPr>
          <w:rFonts w:cs="Arial"/>
          <w:b/>
          <w:bCs/>
          <w:color w:val="C00000"/>
          <w:lang w:val="de-CH"/>
        </w:rPr>
        <w:t>nhang</w:t>
      </w:r>
      <w:r w:rsidR="00B811FE" w:rsidRPr="009F0EDA">
        <w:rPr>
          <w:rFonts w:cs="Arial"/>
          <w:b/>
          <w:bCs/>
          <w:color w:val="C00000"/>
          <w:lang w:val="de-CH"/>
        </w:rPr>
        <w:t>:</w:t>
      </w:r>
      <w:r w:rsidR="00B811FE" w:rsidRPr="009F0EDA">
        <w:rPr>
          <w:rFonts w:cs="Arial"/>
          <w:color w:val="C00000"/>
          <w:lang w:val="de-CH"/>
        </w:rPr>
        <w:t xml:space="preserve"> </w:t>
      </w:r>
      <w:r w:rsidR="00B811FE" w:rsidRPr="009F0EDA">
        <w:rPr>
          <w:rFonts w:cs="Arial"/>
          <w:lang w:val="de-CH"/>
        </w:rPr>
        <w:t>(</w:t>
      </w:r>
      <w:r>
        <w:rPr>
          <w:rFonts w:cs="Arial"/>
          <w:lang w:val="de-CH"/>
        </w:rPr>
        <w:t>Ja</w:t>
      </w:r>
      <w:r w:rsidR="00B811FE" w:rsidRPr="009F0EDA">
        <w:rPr>
          <w:rFonts w:cs="Arial"/>
          <w:lang w:val="de-CH"/>
        </w:rPr>
        <w:t xml:space="preserve"> / </w:t>
      </w:r>
      <w:r>
        <w:rPr>
          <w:rFonts w:cs="Arial"/>
          <w:lang w:val="de-CH"/>
        </w:rPr>
        <w:t>Nein</w:t>
      </w:r>
      <w:r w:rsidR="00B811FE" w:rsidRPr="009F0EDA">
        <w:rPr>
          <w:rFonts w:cs="Arial"/>
          <w:lang w:val="de-CH"/>
        </w:rPr>
        <w:t>)</w:t>
      </w:r>
    </w:p>
    <w:p w14:paraId="7D913B88" w14:textId="77777777" w:rsidR="00B811FE" w:rsidRPr="009F0EDA" w:rsidRDefault="00B811FE" w:rsidP="00B811FE">
      <w:pPr>
        <w:spacing w:line="276" w:lineRule="auto"/>
        <w:rPr>
          <w:rFonts w:cs="Arial"/>
          <w:color w:val="C00000"/>
          <w:lang w:val="de-CH"/>
        </w:rPr>
      </w:pPr>
    </w:p>
    <w:p w14:paraId="47A5D3E8" w14:textId="210703EF" w:rsidR="00B811FE" w:rsidRPr="00E01846" w:rsidRDefault="009F0EDA" w:rsidP="00B811FE">
      <w:pPr>
        <w:spacing w:line="276" w:lineRule="auto"/>
        <w:rPr>
          <w:rFonts w:cs="Arial"/>
          <w:b/>
          <w:bCs/>
          <w:color w:val="C00000"/>
        </w:rPr>
      </w:pPr>
      <w:r w:rsidRPr="00E01846">
        <w:rPr>
          <w:rFonts w:cs="Arial"/>
          <w:b/>
          <w:bCs/>
          <w:color w:val="C00000"/>
        </w:rPr>
        <w:t>Beschreibung der Vollständigkeit des Portfolios</w:t>
      </w:r>
    </w:p>
    <w:p w14:paraId="3FBF3CBB" w14:textId="768529E3" w:rsidR="00B811FE" w:rsidRPr="009F0EDA" w:rsidRDefault="009F0EDA" w:rsidP="00B811FE">
      <w:pPr>
        <w:spacing w:line="276" w:lineRule="auto"/>
        <w:rPr>
          <w:rFonts w:cs="Arial"/>
          <w:lang w:val="de-CH"/>
        </w:rPr>
      </w:pPr>
      <w:r w:rsidRPr="009F0EDA">
        <w:rPr>
          <w:rFonts w:cs="Arial"/>
          <w:lang w:val="de-CH"/>
        </w:rPr>
        <w:t>Beschreiben Sie</w:t>
      </w:r>
      <w:r w:rsidR="00B811FE" w:rsidRPr="009F0EDA">
        <w:rPr>
          <w:rFonts w:cs="Arial"/>
          <w:lang w:val="de-CH"/>
        </w:rPr>
        <w:t xml:space="preserve">: a) </w:t>
      </w:r>
      <w:r w:rsidRPr="009F0EDA">
        <w:rPr>
          <w:rFonts w:cs="Arial"/>
          <w:lang w:val="de-CH"/>
        </w:rPr>
        <w:t>war das Portfolio vollständig</w:t>
      </w:r>
      <w:r w:rsidR="00B811FE" w:rsidRPr="009F0EDA">
        <w:rPr>
          <w:rFonts w:cs="Arial"/>
          <w:lang w:val="de-CH"/>
        </w:rPr>
        <w:t xml:space="preserve">? b) </w:t>
      </w:r>
      <w:r w:rsidRPr="009F0EDA">
        <w:rPr>
          <w:rFonts w:cs="Arial"/>
          <w:lang w:val="de-CH"/>
        </w:rPr>
        <w:t>Konnte ausreichender Nachweis erbracht werden</w:t>
      </w:r>
      <w:r w:rsidR="00B811FE" w:rsidRPr="009F0EDA">
        <w:rPr>
          <w:rFonts w:cs="Arial"/>
          <w:lang w:val="de-CH"/>
        </w:rPr>
        <w:t xml:space="preserve">? c) </w:t>
      </w:r>
      <w:r w:rsidRPr="009F0EDA">
        <w:rPr>
          <w:rFonts w:cs="Arial"/>
          <w:lang w:val="de-CH"/>
        </w:rPr>
        <w:t>V</w:t>
      </w:r>
      <w:r>
        <w:rPr>
          <w:rFonts w:cs="Arial"/>
          <w:lang w:val="de-CH"/>
        </w:rPr>
        <w:t>erfügt der/die Antragsstellende über alle notwendigen Unterlagen, falls er/sie darum gebeten wird?</w:t>
      </w:r>
      <w:r w:rsidR="00CA4854">
        <w:rPr>
          <w:rFonts w:cs="Arial"/>
          <w:lang w:val="de-CH"/>
        </w:rPr>
        <w:t xml:space="preserve"> </w:t>
      </w:r>
    </w:p>
    <w:p w14:paraId="2689966C" w14:textId="77777777" w:rsidR="00B811FE" w:rsidRPr="009F0EDA" w:rsidRDefault="00B811FE" w:rsidP="00B811FE">
      <w:pPr>
        <w:spacing w:line="276" w:lineRule="auto"/>
        <w:rPr>
          <w:rFonts w:cs="Arial"/>
          <w:b/>
          <w:bCs/>
          <w:lang w:val="de-CH"/>
        </w:rPr>
      </w:pPr>
    </w:p>
    <w:p w14:paraId="075C6177" w14:textId="0B2B2940" w:rsidR="00B811FE" w:rsidRPr="00CA4854" w:rsidRDefault="009F0EDA" w:rsidP="00B811FE">
      <w:pPr>
        <w:autoSpaceDE w:val="0"/>
        <w:autoSpaceDN w:val="0"/>
        <w:adjustRightInd w:val="0"/>
        <w:spacing w:line="276" w:lineRule="auto"/>
        <w:rPr>
          <w:rFonts w:cs="Arial"/>
          <w:b/>
          <w:bCs/>
          <w:color w:val="C00000"/>
          <w:lang w:val="de-CH"/>
        </w:rPr>
      </w:pPr>
      <w:r w:rsidRPr="00CA4854">
        <w:rPr>
          <w:rFonts w:cs="Arial"/>
          <w:b/>
          <w:bCs/>
          <w:color w:val="C00000"/>
          <w:lang w:val="de-CH"/>
        </w:rPr>
        <w:t xml:space="preserve">Eindruck der </w:t>
      </w:r>
      <w:r w:rsidR="00CA4854" w:rsidRPr="00CA4854">
        <w:rPr>
          <w:rFonts w:cs="Arial"/>
          <w:b/>
          <w:bCs/>
          <w:color w:val="C00000"/>
          <w:lang w:val="de-CH"/>
        </w:rPr>
        <w:t>Überprüfung durch die Peer Reviewer</w:t>
      </w:r>
    </w:p>
    <w:p w14:paraId="7E13B67E" w14:textId="00E89ABE" w:rsidR="00B811FE" w:rsidRPr="00CA4854" w:rsidRDefault="00B811FE" w:rsidP="00B811FE">
      <w:pPr>
        <w:autoSpaceDE w:val="0"/>
        <w:autoSpaceDN w:val="0"/>
        <w:adjustRightInd w:val="0"/>
        <w:spacing w:line="276" w:lineRule="auto"/>
        <w:rPr>
          <w:rFonts w:cs="Arial"/>
          <w:lang w:val="de-CH"/>
        </w:rPr>
      </w:pPr>
      <w:r w:rsidRPr="00CA4854">
        <w:rPr>
          <w:rFonts w:cs="Arial"/>
          <w:lang w:val="de-CH"/>
        </w:rPr>
        <w:t xml:space="preserve">a) </w:t>
      </w:r>
      <w:r w:rsidR="00CA4854" w:rsidRPr="00CA4854">
        <w:rPr>
          <w:rFonts w:cs="Arial"/>
          <w:lang w:val="de-CH"/>
        </w:rPr>
        <w:t>Nennen Sie Besonderheiten des Antragsstellenden/des Portfolios</w:t>
      </w:r>
      <w:r w:rsidRPr="00CA4854">
        <w:rPr>
          <w:rFonts w:cs="Arial"/>
          <w:lang w:val="de-CH"/>
        </w:rPr>
        <w:t xml:space="preserve"> b) </w:t>
      </w:r>
      <w:r w:rsidR="00CA4854">
        <w:rPr>
          <w:rFonts w:cs="Arial"/>
          <w:lang w:val="de-CH"/>
        </w:rPr>
        <w:t>Charakterisieren Sie die Arbeit des/der Antragsstellenden</w:t>
      </w:r>
      <w:r w:rsidRPr="00CA4854">
        <w:rPr>
          <w:rFonts w:cs="Arial"/>
          <w:lang w:val="de-CH"/>
        </w:rPr>
        <w:t xml:space="preserve"> c) </w:t>
      </w:r>
      <w:r w:rsidR="00CA4854">
        <w:rPr>
          <w:rFonts w:cs="Arial"/>
          <w:lang w:val="de-CH"/>
        </w:rPr>
        <w:t xml:space="preserve">Charakterisieren Sie das Peer-Review Gespräch </w:t>
      </w:r>
    </w:p>
    <w:p w14:paraId="554CFCAE" w14:textId="77777777" w:rsidR="00B811FE" w:rsidRPr="00CA4854" w:rsidRDefault="00B811FE" w:rsidP="00B811FE">
      <w:pPr>
        <w:autoSpaceDE w:val="0"/>
        <w:autoSpaceDN w:val="0"/>
        <w:adjustRightInd w:val="0"/>
        <w:spacing w:line="276" w:lineRule="auto"/>
        <w:rPr>
          <w:rFonts w:cs="Arial"/>
          <w:lang w:val="de-CH"/>
        </w:rPr>
      </w:pPr>
    </w:p>
    <w:p w14:paraId="05867143" w14:textId="1A422316" w:rsidR="00B811FE" w:rsidRPr="00CA4854" w:rsidRDefault="00CA4854" w:rsidP="00B811FE">
      <w:pPr>
        <w:spacing w:line="276" w:lineRule="auto"/>
        <w:rPr>
          <w:rFonts w:cs="Arial"/>
          <w:b/>
          <w:bCs/>
          <w:color w:val="C00000"/>
          <w:lang w:val="de-CH"/>
        </w:rPr>
      </w:pPr>
      <w:r w:rsidRPr="00CA4854">
        <w:rPr>
          <w:rFonts w:cs="Arial"/>
          <w:b/>
          <w:bCs/>
          <w:color w:val="C00000"/>
          <w:lang w:val="de-CH"/>
        </w:rPr>
        <w:t>Überprüfung der Fähigkeit zur Umstellung von Betrieben</w:t>
      </w:r>
    </w:p>
    <w:p w14:paraId="11B3C6D9" w14:textId="1350E5AD" w:rsidR="00B811FE" w:rsidRPr="00CA4854" w:rsidRDefault="00CA4854" w:rsidP="00B811FE">
      <w:pPr>
        <w:spacing w:line="276" w:lineRule="auto"/>
        <w:rPr>
          <w:rFonts w:cs="Arial"/>
          <w:lang w:val="de-CH"/>
        </w:rPr>
      </w:pPr>
      <w:r w:rsidRPr="00CA4854">
        <w:rPr>
          <w:rFonts w:cs="Arial"/>
          <w:lang w:val="de-CH"/>
        </w:rPr>
        <w:t>Beschreiben Sie bspw.</w:t>
      </w:r>
      <w:r w:rsidR="00B811FE" w:rsidRPr="00CA4854">
        <w:rPr>
          <w:rFonts w:cs="Arial"/>
          <w:lang w:val="de-CH"/>
        </w:rPr>
        <w:t xml:space="preserve"> </w:t>
      </w:r>
      <w:r w:rsidRPr="00CA4854">
        <w:rPr>
          <w:rFonts w:cs="Arial"/>
          <w:lang w:val="de-CH"/>
        </w:rPr>
        <w:t>Kompetenzen</w:t>
      </w:r>
      <w:r>
        <w:rPr>
          <w:rFonts w:cs="Arial"/>
          <w:lang w:val="de-CH"/>
        </w:rPr>
        <w:t xml:space="preserve"> bei der Er</w:t>
      </w:r>
      <w:r w:rsidRPr="00CA4854">
        <w:rPr>
          <w:rFonts w:cs="Arial"/>
          <w:lang w:val="de-CH"/>
        </w:rPr>
        <w:t>stellung von Umstellungspläne</w:t>
      </w:r>
      <w:r>
        <w:rPr>
          <w:rFonts w:cs="Arial"/>
          <w:lang w:val="de-CH"/>
        </w:rPr>
        <w:t>n</w:t>
      </w:r>
      <w:r w:rsidR="00B811FE" w:rsidRPr="00CA4854">
        <w:rPr>
          <w:rFonts w:cs="Arial"/>
          <w:lang w:val="de-CH"/>
        </w:rPr>
        <w:t xml:space="preserve"> </w:t>
      </w:r>
      <w:r>
        <w:rPr>
          <w:rFonts w:cs="Arial"/>
          <w:lang w:val="de-CH"/>
        </w:rPr>
        <w:t>(Schreibfertigkeiten, Vollständigkeit</w:t>
      </w:r>
      <w:r w:rsidR="00B811FE" w:rsidRPr="00CA4854">
        <w:rPr>
          <w:rFonts w:cs="Arial"/>
          <w:lang w:val="de-CH"/>
        </w:rPr>
        <w:t xml:space="preserve">, </w:t>
      </w:r>
      <w:r>
        <w:rPr>
          <w:rFonts w:cs="Arial"/>
          <w:lang w:val="de-CH"/>
        </w:rPr>
        <w:t>Verständnis des Umstellungsprozesses)</w:t>
      </w:r>
      <w:r w:rsidR="00B811FE" w:rsidRPr="00CA4854">
        <w:rPr>
          <w:rFonts w:cs="Arial"/>
          <w:lang w:val="de-CH"/>
        </w:rPr>
        <w:t xml:space="preserve"> </w:t>
      </w:r>
    </w:p>
    <w:p w14:paraId="38E02C74" w14:textId="77777777" w:rsidR="00B811FE" w:rsidRPr="00CA4854" w:rsidRDefault="00B811FE" w:rsidP="00B811FE">
      <w:pPr>
        <w:spacing w:line="276" w:lineRule="auto"/>
        <w:rPr>
          <w:rFonts w:cs="Arial"/>
          <w:b/>
          <w:bCs/>
          <w:color w:val="C00000"/>
          <w:lang w:val="de-CH"/>
        </w:rPr>
      </w:pPr>
    </w:p>
    <w:p w14:paraId="0B162BC5" w14:textId="501934F5" w:rsidR="00B811FE" w:rsidRPr="005943F1" w:rsidRDefault="00CA4854" w:rsidP="00B811FE">
      <w:pPr>
        <w:spacing w:line="276" w:lineRule="auto"/>
        <w:rPr>
          <w:rFonts w:cs="Arial"/>
          <w:b/>
          <w:bCs/>
          <w:color w:val="C00000"/>
          <w:lang w:val="en-GB"/>
        </w:rPr>
      </w:pPr>
      <w:r>
        <w:rPr>
          <w:rFonts w:cs="Arial"/>
          <w:b/>
          <w:bCs/>
          <w:color w:val="C00000"/>
          <w:lang w:val="en-GB"/>
        </w:rPr>
        <w:t>Überprüfung der Mindestkriterien</w:t>
      </w:r>
    </w:p>
    <w:p w14:paraId="6C99DEEF" w14:textId="619A5300" w:rsidR="00B811FE" w:rsidRPr="00CA4854" w:rsidRDefault="00CA4854" w:rsidP="00CA4854">
      <w:pPr>
        <w:pStyle w:val="Listenabsatz"/>
        <w:numPr>
          <w:ilvl w:val="0"/>
          <w:numId w:val="18"/>
        </w:numPr>
        <w:spacing w:line="276" w:lineRule="auto"/>
        <w:rPr>
          <w:rFonts w:cs="Arial"/>
          <w:lang w:val="de-CH"/>
        </w:rPr>
      </w:pPr>
      <w:r w:rsidRPr="00CA4854">
        <w:rPr>
          <w:rFonts w:cs="Arial"/>
          <w:b/>
          <w:bCs/>
          <w:color w:val="C00000"/>
          <w:lang w:val="de-CH"/>
        </w:rPr>
        <w:t>Allgemeine Mindes</w:t>
      </w:r>
      <w:r>
        <w:rPr>
          <w:rFonts w:cs="Arial"/>
          <w:b/>
          <w:bCs/>
          <w:color w:val="C00000"/>
          <w:lang w:val="de-CH"/>
        </w:rPr>
        <w:t>tkriterien</w:t>
      </w:r>
      <w:r w:rsidR="00B811FE" w:rsidRPr="00CA4854">
        <w:rPr>
          <w:rFonts w:cs="Arial"/>
          <w:b/>
          <w:bCs/>
          <w:color w:val="C00000"/>
          <w:lang w:val="de-CH"/>
        </w:rPr>
        <w:t xml:space="preserve">: </w:t>
      </w:r>
      <w:r w:rsidRPr="00CA4854">
        <w:rPr>
          <w:rFonts w:cs="Arial"/>
          <w:lang w:val="de-CH"/>
        </w:rPr>
        <w:t>Beschreiben Sie, ob diese erfüllt sind oder, falls nicht, in welchem Umfang</w:t>
      </w:r>
    </w:p>
    <w:p w14:paraId="660A63C5" w14:textId="4194A67A" w:rsidR="00B811FE" w:rsidRPr="00CA4854" w:rsidRDefault="00CA4854" w:rsidP="00CA4854">
      <w:pPr>
        <w:pStyle w:val="Listenabsatz"/>
        <w:numPr>
          <w:ilvl w:val="0"/>
          <w:numId w:val="18"/>
        </w:numPr>
        <w:spacing w:line="276" w:lineRule="auto"/>
        <w:rPr>
          <w:rFonts w:cs="Arial"/>
          <w:lang w:val="de-CH"/>
        </w:rPr>
      </w:pPr>
      <w:r>
        <w:rPr>
          <w:rFonts w:cs="Arial"/>
          <w:b/>
          <w:bCs/>
          <w:color w:val="C00000"/>
          <w:lang w:val="de-CH"/>
        </w:rPr>
        <w:t>Demeter Mindestkriterien</w:t>
      </w:r>
      <w:r w:rsidR="00B811FE" w:rsidRPr="00CA4854">
        <w:rPr>
          <w:rFonts w:cs="Arial"/>
          <w:b/>
          <w:bCs/>
          <w:color w:val="C00000"/>
          <w:lang w:val="de-CH"/>
        </w:rPr>
        <w:t xml:space="preserve">: </w:t>
      </w:r>
      <w:r w:rsidRPr="00CA4854">
        <w:rPr>
          <w:rFonts w:cs="Arial"/>
          <w:lang w:val="de-CH"/>
        </w:rPr>
        <w:t>Beschreiben Sie, ob diese erfüllt sind oder, falls nicht, in welchem Umfang</w:t>
      </w:r>
    </w:p>
    <w:p w14:paraId="37A25A9A" w14:textId="77777777" w:rsidR="00B811FE" w:rsidRPr="00CA4854" w:rsidRDefault="00B811FE" w:rsidP="00B811FE">
      <w:pPr>
        <w:spacing w:line="276" w:lineRule="auto"/>
        <w:rPr>
          <w:rFonts w:cs="Arial"/>
          <w:lang w:val="de-CH"/>
        </w:rPr>
      </w:pPr>
    </w:p>
    <w:p w14:paraId="6A7A9E35" w14:textId="31997FD8" w:rsidR="00B811FE" w:rsidRPr="005943F1" w:rsidRDefault="00CA4854" w:rsidP="00B811FE">
      <w:pPr>
        <w:spacing w:line="276" w:lineRule="auto"/>
        <w:rPr>
          <w:rFonts w:cs="Arial"/>
          <w:color w:val="C00000"/>
          <w:lang w:val="en-GB"/>
        </w:rPr>
      </w:pPr>
      <w:r>
        <w:rPr>
          <w:rFonts w:cs="Arial"/>
          <w:b/>
          <w:bCs/>
          <w:color w:val="C00000"/>
          <w:lang w:val="en-GB"/>
        </w:rPr>
        <w:t>Empfehlung</w:t>
      </w:r>
    </w:p>
    <w:p w14:paraId="7D145667" w14:textId="7A472710" w:rsidR="00B811FE" w:rsidRPr="005943F1" w:rsidRDefault="00CA4854" w:rsidP="00B811FE">
      <w:pPr>
        <w:spacing w:line="276" w:lineRule="auto"/>
        <w:rPr>
          <w:rFonts w:cs="Arial"/>
          <w:lang w:val="en-GB"/>
        </w:rPr>
      </w:pPr>
      <w:r>
        <w:rPr>
          <w:rFonts w:cs="Arial"/>
          <w:lang w:val="en-GB"/>
        </w:rPr>
        <w:t>Bitte wählen Sie</w:t>
      </w:r>
    </w:p>
    <w:p w14:paraId="1A832C94" w14:textId="5C692FCB" w:rsidR="00CA4854" w:rsidRPr="00CA4854" w:rsidRDefault="00CA4854" w:rsidP="00CA4854">
      <w:pPr>
        <w:pStyle w:val="Listenabsatz"/>
        <w:numPr>
          <w:ilvl w:val="0"/>
          <w:numId w:val="19"/>
        </w:numPr>
        <w:spacing w:line="276" w:lineRule="auto"/>
        <w:rPr>
          <w:rFonts w:cs="Arial"/>
          <w:lang w:val="de-CH"/>
        </w:rPr>
      </w:pPr>
      <w:r w:rsidRPr="00CA4854">
        <w:rPr>
          <w:rFonts w:cs="Arial"/>
          <w:lang w:val="de-CH"/>
        </w:rPr>
        <w:t xml:space="preserve">Ich als </w:t>
      </w:r>
      <w:r>
        <w:rPr>
          <w:rFonts w:cs="Arial"/>
          <w:lang w:val="de-CH"/>
        </w:rPr>
        <w:t>Peer Reviewer</w:t>
      </w:r>
      <w:r w:rsidRPr="00CA4854">
        <w:rPr>
          <w:rFonts w:cs="Arial"/>
          <w:lang w:val="de-CH"/>
        </w:rPr>
        <w:t xml:space="preserve"> </w:t>
      </w:r>
      <w:r w:rsidR="002078C1">
        <w:rPr>
          <w:rFonts w:cs="Arial"/>
          <w:lang w:val="de-CH"/>
        </w:rPr>
        <w:t>bestätige hiermit</w:t>
      </w:r>
      <w:r w:rsidRPr="00CA4854">
        <w:rPr>
          <w:rFonts w:cs="Arial"/>
          <w:lang w:val="de-CH"/>
        </w:rPr>
        <w:t xml:space="preserve">, dass </w:t>
      </w:r>
      <w:r w:rsidR="002078C1">
        <w:rPr>
          <w:rFonts w:cs="Arial"/>
          <w:lang w:val="de-CH"/>
        </w:rPr>
        <w:t>die antragsstellende Person</w:t>
      </w:r>
      <w:r w:rsidRPr="00CA4854">
        <w:rPr>
          <w:rFonts w:cs="Arial"/>
          <w:lang w:val="de-CH"/>
        </w:rPr>
        <w:t xml:space="preserve"> als </w:t>
      </w:r>
      <w:r w:rsidR="002078C1">
        <w:rPr>
          <w:rFonts w:cs="Arial"/>
          <w:lang w:val="de-CH"/>
        </w:rPr>
        <w:t xml:space="preserve">Biodynamische Berater/in die Mindestkriterien erfüllt und im Qualitätssystem aufgenommen wird. </w:t>
      </w:r>
    </w:p>
    <w:p w14:paraId="1C482956" w14:textId="3B05F113" w:rsidR="002078C1" w:rsidRPr="00CA4854" w:rsidRDefault="002078C1" w:rsidP="002078C1">
      <w:pPr>
        <w:pStyle w:val="Listenabsatz"/>
        <w:numPr>
          <w:ilvl w:val="0"/>
          <w:numId w:val="19"/>
        </w:numPr>
        <w:spacing w:line="276" w:lineRule="auto"/>
        <w:rPr>
          <w:rFonts w:cs="Arial"/>
          <w:lang w:val="de-CH"/>
        </w:rPr>
      </w:pPr>
      <w:r w:rsidRPr="00CA4854">
        <w:rPr>
          <w:rFonts w:cs="Arial"/>
          <w:lang w:val="de-CH"/>
        </w:rPr>
        <w:t xml:space="preserve">Ich als </w:t>
      </w:r>
      <w:r>
        <w:rPr>
          <w:rFonts w:cs="Arial"/>
          <w:lang w:val="de-CH"/>
        </w:rPr>
        <w:t>Peer Reviewer</w:t>
      </w:r>
      <w:r w:rsidRPr="00CA4854">
        <w:rPr>
          <w:rFonts w:cs="Arial"/>
          <w:lang w:val="de-CH"/>
        </w:rPr>
        <w:t xml:space="preserve"> empfehle vorbehaltlos, dass </w:t>
      </w:r>
      <w:r>
        <w:rPr>
          <w:rFonts w:cs="Arial"/>
          <w:lang w:val="de-CH"/>
        </w:rPr>
        <w:t>die antragsstellende Person</w:t>
      </w:r>
      <w:r w:rsidRPr="00CA4854">
        <w:rPr>
          <w:rFonts w:cs="Arial"/>
          <w:lang w:val="de-CH"/>
        </w:rPr>
        <w:t xml:space="preserve"> als Demeter-Berater</w:t>
      </w:r>
      <w:r>
        <w:rPr>
          <w:rFonts w:cs="Arial"/>
          <w:lang w:val="de-CH"/>
        </w:rPr>
        <w:t>_in</w:t>
      </w:r>
      <w:r w:rsidRPr="00CA4854">
        <w:rPr>
          <w:rFonts w:cs="Arial"/>
          <w:lang w:val="de-CH"/>
        </w:rPr>
        <w:t xml:space="preserve"> im internationalen Kontext anerkannt wird.</w:t>
      </w:r>
    </w:p>
    <w:p w14:paraId="0F28F60D" w14:textId="77777777" w:rsidR="00B811FE" w:rsidRPr="00CA4854" w:rsidRDefault="00B811FE" w:rsidP="00B811FE">
      <w:pPr>
        <w:spacing w:line="276" w:lineRule="auto"/>
        <w:rPr>
          <w:rFonts w:cs="Arial"/>
          <w:lang w:val="de-CH"/>
        </w:rPr>
      </w:pPr>
    </w:p>
    <w:p w14:paraId="7BDFFE6B" w14:textId="77777777" w:rsidR="00CA4854" w:rsidRDefault="00CA4854" w:rsidP="00CA4854">
      <w:pPr>
        <w:spacing w:line="276" w:lineRule="auto"/>
        <w:rPr>
          <w:rFonts w:cs="Arial"/>
          <w:lang w:val="de-CH"/>
        </w:rPr>
      </w:pPr>
      <w:r w:rsidRPr="00CA4854">
        <w:rPr>
          <w:rFonts w:cs="Arial"/>
          <w:lang w:val="de-CH"/>
        </w:rPr>
        <w:t>Oder, und beschreiben Sie Ihre Empfehlung im Detail:</w:t>
      </w:r>
    </w:p>
    <w:p w14:paraId="4A592FA1" w14:textId="2D4B7EF8" w:rsidR="00B811FE" w:rsidRPr="00CA4854" w:rsidRDefault="00CA4854" w:rsidP="00CA4854">
      <w:pPr>
        <w:pStyle w:val="Listenabsatz"/>
        <w:numPr>
          <w:ilvl w:val="0"/>
          <w:numId w:val="29"/>
        </w:numPr>
        <w:spacing w:line="276" w:lineRule="auto"/>
        <w:rPr>
          <w:rFonts w:cs="Arial"/>
          <w:lang w:val="de-CH"/>
        </w:rPr>
      </w:pPr>
      <w:r w:rsidRPr="00CA4854">
        <w:rPr>
          <w:rFonts w:cs="Arial"/>
          <w:lang w:val="de-CH"/>
        </w:rPr>
        <w:t xml:space="preserve">Ich als Peer-Reviewer empfehle </w:t>
      </w:r>
      <w:r w:rsidR="002078C1">
        <w:rPr>
          <w:rFonts w:cs="Arial"/>
          <w:lang w:val="de-CH"/>
        </w:rPr>
        <w:t xml:space="preserve">der antragsstellende Person </w:t>
      </w:r>
      <w:r w:rsidR="002078C1" w:rsidRPr="00CA4854">
        <w:rPr>
          <w:rFonts w:cs="Arial"/>
          <w:lang w:val="de-CH"/>
        </w:rPr>
        <w:t xml:space="preserve"> </w:t>
      </w:r>
      <w:r w:rsidR="00507059" w:rsidRPr="00CA4854">
        <w:rPr>
          <w:rFonts w:cs="Arial"/>
          <w:lang w:val="de-CH"/>
        </w:rPr>
        <w:t>……………………….</w:t>
      </w:r>
    </w:p>
    <w:p w14:paraId="5A852082" w14:textId="77777777" w:rsidR="00B811FE" w:rsidRPr="00CA4854" w:rsidRDefault="00B811FE" w:rsidP="00B811FE">
      <w:pPr>
        <w:pStyle w:val="Listenabsatz"/>
        <w:spacing w:line="276" w:lineRule="auto"/>
        <w:rPr>
          <w:rFonts w:cs="Arial"/>
          <w:lang w:val="de-CH"/>
        </w:rPr>
      </w:pPr>
    </w:p>
    <w:p w14:paraId="7F38EBD5" w14:textId="77777777" w:rsidR="00B811FE" w:rsidRPr="00CA4854" w:rsidRDefault="00B811FE" w:rsidP="00B811FE">
      <w:pPr>
        <w:pStyle w:val="Listenabsatz"/>
        <w:rPr>
          <w:rFonts w:cs="Arial"/>
          <w:lang w:val="de-CH"/>
        </w:rPr>
      </w:pPr>
    </w:p>
    <w:p w14:paraId="24D245FA" w14:textId="77777777" w:rsidR="00507059" w:rsidRPr="00CA4854" w:rsidRDefault="00507059" w:rsidP="00B811FE">
      <w:pPr>
        <w:spacing w:line="276" w:lineRule="auto"/>
        <w:rPr>
          <w:rFonts w:cs="Arial"/>
          <w:b/>
          <w:bCs/>
          <w:color w:val="C00000"/>
          <w:lang w:val="de-CH"/>
        </w:rPr>
      </w:pPr>
    </w:p>
    <w:p w14:paraId="0F09BCFE" w14:textId="6107D121" w:rsidR="00B811FE" w:rsidRPr="00E01846" w:rsidRDefault="00DE6DC0" w:rsidP="00B811FE">
      <w:pPr>
        <w:spacing w:line="276" w:lineRule="auto"/>
        <w:rPr>
          <w:rFonts w:cs="Arial"/>
          <w:b/>
          <w:bCs/>
          <w:color w:val="C00000"/>
        </w:rPr>
      </w:pPr>
      <w:r w:rsidRPr="00E01846">
        <w:rPr>
          <w:rFonts w:cs="Arial"/>
          <w:b/>
          <w:bCs/>
          <w:color w:val="C00000"/>
        </w:rPr>
        <w:t>Unterschriften</w:t>
      </w:r>
    </w:p>
    <w:p w14:paraId="03A41D9D" w14:textId="77777777" w:rsidR="00B811FE" w:rsidRPr="00E01846" w:rsidRDefault="00B811FE" w:rsidP="00B811FE">
      <w:pPr>
        <w:spacing w:line="276" w:lineRule="auto"/>
        <w:rPr>
          <w:rFonts w:cs="Arial"/>
        </w:rPr>
      </w:pPr>
    </w:p>
    <w:p w14:paraId="02683067" w14:textId="4B481748" w:rsidR="00B811FE" w:rsidRPr="00E01846" w:rsidRDefault="002078C1" w:rsidP="00B811FE">
      <w:pPr>
        <w:autoSpaceDE w:val="0"/>
        <w:autoSpaceDN w:val="0"/>
        <w:adjustRightInd w:val="0"/>
        <w:spacing w:line="276" w:lineRule="auto"/>
        <w:rPr>
          <w:rFonts w:cs="Arial"/>
          <w:color w:val="C00000"/>
        </w:rPr>
      </w:pPr>
      <w:r w:rsidRPr="005943F1">
        <w:rPr>
          <w:rFonts w:cs="Arial"/>
          <w:noProof/>
          <w:lang w:eastAsia="de-DE"/>
        </w:rPr>
        <w:lastRenderedPageBreak/>
        <mc:AlternateContent>
          <mc:Choice Requires="wps">
            <w:drawing>
              <wp:anchor distT="45720" distB="45720" distL="114300" distR="114300" simplePos="0" relativeHeight="251656704" behindDoc="0" locked="0" layoutInCell="1" allowOverlap="1" wp14:anchorId="5BBD9AAE" wp14:editId="0527CF9B">
                <wp:simplePos x="0" y="0"/>
                <wp:positionH relativeFrom="margin">
                  <wp:posOffset>3810</wp:posOffset>
                </wp:positionH>
                <wp:positionV relativeFrom="paragraph">
                  <wp:posOffset>13970</wp:posOffset>
                </wp:positionV>
                <wp:extent cx="3098800" cy="1638300"/>
                <wp:effectExtent l="0" t="0" r="12700" b="1270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638300"/>
                        </a:xfrm>
                        <a:prstGeom prst="rect">
                          <a:avLst/>
                        </a:prstGeom>
                        <a:solidFill>
                          <a:srgbClr val="FFFFFF"/>
                        </a:solidFill>
                        <a:ln w="9525">
                          <a:solidFill>
                            <a:srgbClr val="000000"/>
                          </a:solidFill>
                          <a:miter lim="800000"/>
                          <a:headEnd/>
                          <a:tailEnd/>
                        </a:ln>
                      </wps:spPr>
                      <wps:txbx>
                        <w:txbxContent>
                          <w:p w14:paraId="152DF626" w14:textId="0134B9F9" w:rsidR="009A35CE" w:rsidRDefault="00DE6DC0" w:rsidP="00B811FE">
                            <w:pPr>
                              <w:rPr>
                                <w:lang w:val="en-US"/>
                              </w:rPr>
                            </w:pPr>
                            <w:r>
                              <w:rPr>
                                <w:lang w:val="en-US"/>
                              </w:rPr>
                              <w:t>Unterschrift P</w:t>
                            </w:r>
                            <w:r w:rsidR="00B811FE" w:rsidRPr="00947DB3">
                              <w:rPr>
                                <w:lang w:val="en-US"/>
                              </w:rPr>
                              <w:t xml:space="preserve">eer reviewer </w:t>
                            </w:r>
                          </w:p>
                          <w:p w14:paraId="5ECF3842" w14:textId="4EAE1BA9" w:rsidR="002078C1" w:rsidRDefault="002078C1" w:rsidP="00B811FE">
                            <w:pPr>
                              <w:rPr>
                                <w:lang w:val="en-US"/>
                              </w:rPr>
                            </w:pPr>
                          </w:p>
                          <w:p w14:paraId="086805FA" w14:textId="77777777" w:rsidR="002078C1" w:rsidRPr="00947DB3" w:rsidRDefault="002078C1" w:rsidP="00B811FE">
                            <w:pPr>
                              <w:rPr>
                                <w:lang w:val="en-US"/>
                              </w:rPr>
                            </w:pPr>
                          </w:p>
                          <w:p w14:paraId="48AE8DD7" w14:textId="77777777" w:rsidR="009A35CE" w:rsidRPr="00947DB3" w:rsidRDefault="009A35CE" w:rsidP="00B811FE">
                            <w:pPr>
                              <w:rPr>
                                <w:lang w:val="en-US"/>
                              </w:rPr>
                            </w:pPr>
                          </w:p>
                          <w:p w14:paraId="50895304" w14:textId="1AE49795" w:rsidR="00B811FE" w:rsidRPr="00947DB3" w:rsidRDefault="00DE6DC0" w:rsidP="00B811FE">
                            <w:pPr>
                              <w:rPr>
                                <w:lang w:val="en-US"/>
                              </w:rPr>
                            </w:pPr>
                            <w:r>
                              <w:rPr>
                                <w:lang w:val="en-US"/>
                              </w:rPr>
                              <w:t>Ort, Datum</w:t>
                            </w:r>
                          </w:p>
                          <w:p w14:paraId="3F42A90E" w14:textId="77777777" w:rsidR="00B811FE" w:rsidRPr="00947DB3" w:rsidRDefault="00B811FE" w:rsidP="00B811FE">
                            <w:pPr>
                              <w:rPr>
                                <w:lang w:val="en-US"/>
                              </w:rPr>
                            </w:pPr>
                          </w:p>
                          <w:p w14:paraId="7B5C4770" w14:textId="77777777" w:rsidR="00B811FE" w:rsidRPr="00947DB3" w:rsidRDefault="00B811FE" w:rsidP="00B811F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BD9AAE" id="_x0000_t202" coordsize="21600,21600" o:spt="202" path="m,l,21600r21600,l21600,xe">
                <v:stroke joinstyle="miter"/>
                <v:path gradientshapeok="t" o:connecttype="rect"/>
              </v:shapetype>
              <v:shape id="Tekstvak 2" o:spid="_x0000_s1026" type="#_x0000_t202" style="position:absolute;margin-left:.3pt;margin-top:1.1pt;width:244pt;height:129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">
                <v:textbox>
                  <w:txbxContent>
                    <w:p w14:paraId="152DF626" w14:textId="0134B9F9" w:rsidR="009A35CE" w:rsidRDefault="00DE6DC0" w:rsidP="00B811FE">
                      <w:pPr>
                        <w:rPr>
                          <w:lang w:val="en-US"/>
                        </w:rPr>
                      </w:pPr>
                      <w:proofErr w:type="spellStart"/>
                      <w:r>
                        <w:rPr>
                          <w:lang w:val="en-US"/>
                        </w:rPr>
                        <w:t>Unterschrift</w:t>
                      </w:r>
                      <w:proofErr w:type="spellEnd"/>
                      <w:r>
                        <w:rPr>
                          <w:lang w:val="en-US"/>
                        </w:rPr>
                        <w:t xml:space="preserve"> P</w:t>
                      </w:r>
                      <w:r w:rsidR="00B811FE" w:rsidRPr="00947DB3">
                        <w:rPr>
                          <w:lang w:val="en-US"/>
                        </w:rPr>
                        <w:t xml:space="preserve">eer reviewer </w:t>
                      </w:r>
                    </w:p>
                    <w:p w14:paraId="5ECF3842" w14:textId="4EAE1BA9" w:rsidR="002078C1" w:rsidRDefault="002078C1" w:rsidP="00B811FE">
                      <w:pPr>
                        <w:rPr>
                          <w:lang w:val="en-US"/>
                        </w:rPr>
                      </w:pPr>
                    </w:p>
                    <w:p w14:paraId="086805FA" w14:textId="77777777" w:rsidR="002078C1" w:rsidRPr="00947DB3" w:rsidRDefault="002078C1" w:rsidP="00B811FE">
                      <w:pPr>
                        <w:rPr>
                          <w:lang w:val="en-US"/>
                        </w:rPr>
                      </w:pPr>
                    </w:p>
                    <w:p w14:paraId="48AE8DD7" w14:textId="77777777" w:rsidR="009A35CE" w:rsidRPr="00947DB3" w:rsidRDefault="009A35CE" w:rsidP="00B811FE">
                      <w:pPr>
                        <w:rPr>
                          <w:lang w:val="en-US"/>
                        </w:rPr>
                      </w:pPr>
                    </w:p>
                    <w:p w14:paraId="50895304" w14:textId="1AE49795" w:rsidR="00B811FE" w:rsidRPr="00947DB3" w:rsidRDefault="00DE6DC0" w:rsidP="00B811FE">
                      <w:pPr>
                        <w:rPr>
                          <w:lang w:val="en-US"/>
                        </w:rPr>
                      </w:pPr>
                      <w:r>
                        <w:rPr>
                          <w:lang w:val="en-US"/>
                        </w:rPr>
                        <w:t>Ort, Datum</w:t>
                      </w:r>
                    </w:p>
                    <w:p w14:paraId="3F42A90E" w14:textId="77777777" w:rsidR="00B811FE" w:rsidRPr="00947DB3" w:rsidRDefault="00B811FE" w:rsidP="00B811FE">
                      <w:pPr>
                        <w:rPr>
                          <w:lang w:val="en-US"/>
                        </w:rPr>
                      </w:pPr>
                    </w:p>
                    <w:p w14:paraId="7B5C4770" w14:textId="77777777" w:rsidR="00B811FE" w:rsidRPr="00947DB3" w:rsidRDefault="00B811FE" w:rsidP="00B811FE">
                      <w:pPr>
                        <w:rPr>
                          <w:lang w:val="en-US"/>
                        </w:rPr>
                      </w:pPr>
                    </w:p>
                  </w:txbxContent>
                </v:textbox>
                <w10:wrap type="square" anchorx="margin"/>
              </v:shape>
            </w:pict>
          </mc:Fallback>
        </mc:AlternateContent>
      </w:r>
    </w:p>
    <w:p w14:paraId="72157FDC" w14:textId="0AE0E7BE" w:rsidR="00B811FE" w:rsidRPr="00E01846" w:rsidRDefault="00B811FE" w:rsidP="00B811FE">
      <w:pPr>
        <w:autoSpaceDE w:val="0"/>
        <w:autoSpaceDN w:val="0"/>
        <w:adjustRightInd w:val="0"/>
        <w:spacing w:line="276" w:lineRule="auto"/>
        <w:rPr>
          <w:rFonts w:cs="Arial"/>
          <w:color w:val="C00000"/>
        </w:rPr>
      </w:pPr>
    </w:p>
    <w:p w14:paraId="3DD70DB7" w14:textId="77777777" w:rsidR="00B811FE" w:rsidRPr="00E01846" w:rsidRDefault="00B811FE" w:rsidP="00B811FE">
      <w:pPr>
        <w:autoSpaceDE w:val="0"/>
        <w:autoSpaceDN w:val="0"/>
        <w:adjustRightInd w:val="0"/>
        <w:spacing w:line="276" w:lineRule="auto"/>
        <w:rPr>
          <w:rFonts w:cs="Arial"/>
          <w:color w:val="C00000"/>
        </w:rPr>
      </w:pPr>
    </w:p>
    <w:p w14:paraId="7E35FA85" w14:textId="77777777" w:rsidR="00B811FE" w:rsidRPr="00E01846" w:rsidRDefault="00B811FE" w:rsidP="00B811FE">
      <w:pPr>
        <w:autoSpaceDE w:val="0"/>
        <w:autoSpaceDN w:val="0"/>
        <w:adjustRightInd w:val="0"/>
        <w:spacing w:line="276" w:lineRule="auto"/>
        <w:rPr>
          <w:rFonts w:cs="Arial"/>
          <w:color w:val="C00000"/>
        </w:rPr>
      </w:pPr>
    </w:p>
    <w:p w14:paraId="77D8C6BC" w14:textId="77777777" w:rsidR="00B811FE" w:rsidRPr="00E01846" w:rsidRDefault="00B811FE" w:rsidP="00B811FE">
      <w:pPr>
        <w:autoSpaceDE w:val="0"/>
        <w:autoSpaceDN w:val="0"/>
        <w:adjustRightInd w:val="0"/>
        <w:spacing w:line="276" w:lineRule="auto"/>
        <w:rPr>
          <w:rFonts w:cs="Arial"/>
          <w:color w:val="C00000"/>
        </w:rPr>
      </w:pPr>
    </w:p>
    <w:p w14:paraId="6C9E686E" w14:textId="77777777" w:rsidR="00B811FE" w:rsidRPr="00E01846" w:rsidRDefault="00B811FE" w:rsidP="00A150C3"/>
    <w:p w14:paraId="5AE755E8" w14:textId="77777777" w:rsidR="009F0EDA" w:rsidRPr="00E01846" w:rsidRDefault="009F0EDA" w:rsidP="00A150C3"/>
    <w:p w14:paraId="77D796A5" w14:textId="77777777" w:rsidR="009F0EDA" w:rsidRPr="00E01846" w:rsidRDefault="009F0EDA" w:rsidP="00A150C3"/>
    <w:p w14:paraId="24BB3154" w14:textId="77777777" w:rsidR="009F0EDA" w:rsidRPr="00E01846" w:rsidRDefault="009F0EDA" w:rsidP="00A150C3"/>
    <w:p w14:paraId="71EC75AD" w14:textId="46A52D3E" w:rsidR="002078C1" w:rsidRDefault="002078C1" w:rsidP="009F0EDA">
      <w:pPr>
        <w:spacing w:line="276" w:lineRule="auto"/>
        <w:rPr>
          <w:rFonts w:cs="Arial"/>
          <w:b/>
          <w:bCs/>
          <w:color w:val="C00000"/>
        </w:rPr>
      </w:pPr>
      <w:r>
        <w:rPr>
          <w:rFonts w:cs="Arial"/>
          <w:b/>
          <w:bCs/>
          <w:color w:val="C00000"/>
        </w:rPr>
        <w:t>Für Anträge auf Demeter Zusatzqualifizierung</w:t>
      </w:r>
      <w:r w:rsidR="00F101DC">
        <w:rPr>
          <w:rFonts w:cs="Arial"/>
          <w:b/>
          <w:bCs/>
          <w:color w:val="C00000"/>
        </w:rPr>
        <w:t xml:space="preserve">, senden Sie dieses Formular bitte an: </w:t>
      </w:r>
    </w:p>
    <w:p w14:paraId="100D9307" w14:textId="77777777" w:rsidR="002078C1" w:rsidRDefault="002078C1" w:rsidP="009F0EDA">
      <w:pPr>
        <w:spacing w:line="276" w:lineRule="auto"/>
        <w:rPr>
          <w:rFonts w:cs="Arial"/>
          <w:b/>
          <w:bCs/>
          <w:color w:val="C00000"/>
        </w:rPr>
      </w:pPr>
    </w:p>
    <w:p w14:paraId="2810B9DF" w14:textId="77777777" w:rsidR="009F0EDA" w:rsidRPr="006A4DD8" w:rsidRDefault="009F0EDA" w:rsidP="009F0EDA">
      <w:pPr>
        <w:spacing w:line="276" w:lineRule="auto"/>
        <w:rPr>
          <w:rFonts w:cs="Arial"/>
          <w:lang w:val="en-US" w:eastAsia="en-GB"/>
        </w:rPr>
      </w:pPr>
      <w:r w:rsidRPr="006A4DD8">
        <w:rPr>
          <w:rFonts w:cs="Arial"/>
          <w:lang w:val="en-US" w:eastAsia="en-GB"/>
        </w:rPr>
        <w:t>Biodynamic Federation – Demeter International</w:t>
      </w:r>
    </w:p>
    <w:p w14:paraId="24B77954" w14:textId="77777777" w:rsidR="009F0EDA" w:rsidRPr="005943F1" w:rsidRDefault="009F0EDA" w:rsidP="009F0EDA">
      <w:pPr>
        <w:spacing w:line="276" w:lineRule="auto"/>
        <w:rPr>
          <w:rFonts w:cs="Arial"/>
          <w:lang w:val="en-US" w:eastAsia="en-GB"/>
        </w:rPr>
      </w:pPr>
      <w:r w:rsidRPr="005943F1">
        <w:rPr>
          <w:rFonts w:cs="Arial"/>
          <w:lang w:val="en-US" w:eastAsia="en-GB"/>
        </w:rPr>
        <w:t>Head office I Brandschneise 1 I 64295 Darmstadt I GERMANY</w:t>
      </w:r>
    </w:p>
    <w:p w14:paraId="2DB652C6" w14:textId="77777777" w:rsidR="009F0EDA" w:rsidRPr="005943F1" w:rsidRDefault="009F0EDA" w:rsidP="009F0EDA">
      <w:pPr>
        <w:spacing w:line="276" w:lineRule="auto"/>
        <w:rPr>
          <w:rFonts w:cs="Arial"/>
          <w:lang w:val="en-US" w:eastAsia="en-GB"/>
        </w:rPr>
      </w:pPr>
      <w:r w:rsidRPr="005943F1">
        <w:rPr>
          <w:rFonts w:cs="Arial"/>
          <w:lang w:val="en-US" w:eastAsia="en-GB"/>
        </w:rPr>
        <w:t xml:space="preserve">Email: </w:t>
      </w:r>
      <w:hyperlink r:id="rId16" w:history="1">
        <w:r w:rsidRPr="005943F1">
          <w:rPr>
            <w:rStyle w:val="Hyperlink"/>
            <w:rFonts w:cs="Arial"/>
            <w:lang w:val="en-US" w:eastAsia="en-GB"/>
          </w:rPr>
          <w:t>petra.derkzen@demeter.net</w:t>
        </w:r>
      </w:hyperlink>
    </w:p>
    <w:p w14:paraId="3C6020E2" w14:textId="77777777" w:rsidR="009F0EDA" w:rsidRPr="009F0EDA" w:rsidRDefault="009F0EDA" w:rsidP="00A150C3">
      <w:pPr>
        <w:rPr>
          <w:lang w:val="en-US"/>
        </w:rPr>
      </w:pPr>
    </w:p>
    <w:p w14:paraId="759DE96B" w14:textId="77777777" w:rsidR="00D303A9" w:rsidRPr="005943F1" w:rsidRDefault="00D303A9" w:rsidP="00A150C3">
      <w:pPr>
        <w:rPr>
          <w:lang w:val="en-GB"/>
        </w:rPr>
      </w:pPr>
    </w:p>
    <w:sectPr w:rsidR="00D303A9" w:rsidRPr="005943F1" w:rsidSect="00C25A2B">
      <w:pgSz w:w="11906" w:h="16838"/>
      <w:pgMar w:top="1418" w:right="1134" w:bottom="1418"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04D70" w14:textId="77777777" w:rsidR="00C84480" w:rsidRDefault="00C84480" w:rsidP="00F91D37">
      <w:r>
        <w:separator/>
      </w:r>
    </w:p>
  </w:endnote>
  <w:endnote w:type="continuationSeparator" w:id="0">
    <w:p w14:paraId="5766CBDE" w14:textId="77777777" w:rsidR="00C84480" w:rsidRDefault="00C84480" w:rsidP="00F91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badi">
    <w:altName w:val="Abadi"/>
    <w:panose1 w:val="020B0604020104020204"/>
    <w:charset w:val="00"/>
    <w:family w:val="swiss"/>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tillium">
    <w:panose1 w:val="00000500000000000000"/>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HelveticaNeueLT Com 55 Roman">
    <w:altName w:val="Arial"/>
    <w:panose1 w:val="020B0604020202020204"/>
    <w:charset w:val="4D"/>
    <w:family w:val="swiss"/>
    <w:pitch w:val="variable"/>
    <w:sig w:usb0="8000000F" w:usb1="10002042"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1EF2F" w14:textId="77777777" w:rsidR="00155AE1" w:rsidRDefault="00155AE1" w:rsidP="00155AE1">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9976126" w14:textId="77777777" w:rsidR="00155AE1" w:rsidRDefault="00155AE1" w:rsidP="0078620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64A88" w14:textId="77777777" w:rsidR="00155AE1" w:rsidRDefault="00155AE1" w:rsidP="00155AE1">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E01846">
      <w:rPr>
        <w:rStyle w:val="Seitenzahl"/>
        <w:noProof/>
      </w:rPr>
      <w:t>1</w:t>
    </w:r>
    <w:r>
      <w:rPr>
        <w:rStyle w:val="Seitenzahl"/>
      </w:rPr>
      <w:fldChar w:fldCharType="end"/>
    </w:r>
  </w:p>
  <w:p w14:paraId="146B82AF" w14:textId="7E383BCA" w:rsidR="00155AE1" w:rsidRDefault="00155AE1" w:rsidP="00155AE1">
    <w:pPr>
      <w:pStyle w:val="Fuzeile"/>
      <w:ind w:right="360"/>
      <w:jc w:val="center"/>
    </w:pPr>
    <w:r>
      <w:fldChar w:fldCharType="begin"/>
    </w:r>
    <w:r>
      <w:instrText xml:space="preserve"> PAGE  \* MERGEFORMAT </w:instrText>
    </w:r>
    <w:r>
      <w:fldChar w:fldCharType="separate"/>
    </w:r>
    <w:r w:rsidR="00E01846">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79490036"/>
      <w:docPartObj>
        <w:docPartGallery w:val="Page Numbers (Bottom of Page)"/>
        <w:docPartUnique/>
      </w:docPartObj>
    </w:sdtPr>
    <w:sdtEndPr>
      <w:rPr>
        <w:rStyle w:val="Seitenzahl"/>
      </w:rPr>
    </w:sdtEndPr>
    <w:sdtContent>
      <w:p w14:paraId="70DDE8A6" w14:textId="77777777" w:rsidR="00155AE1" w:rsidRDefault="00155AE1" w:rsidP="00155AE1">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sidR="00FB7C76">
          <w:rPr>
            <w:rStyle w:val="Seitenzahl"/>
            <w:noProof/>
          </w:rPr>
          <w:t>1</w:t>
        </w:r>
        <w:r>
          <w:rPr>
            <w:rStyle w:val="Seitenzahl"/>
          </w:rPr>
          <w:fldChar w:fldCharType="end"/>
        </w:r>
      </w:p>
    </w:sdtContent>
  </w:sdt>
  <w:p w14:paraId="0C3329EF" w14:textId="77777777" w:rsidR="00155AE1" w:rsidRDefault="00155AE1"/>
  <w:p w14:paraId="21DC7298" w14:textId="77777777" w:rsidR="00155AE1" w:rsidRDefault="00155A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C2817" w14:textId="77777777" w:rsidR="00C84480" w:rsidRDefault="00C84480" w:rsidP="00F91D37">
      <w:r>
        <w:separator/>
      </w:r>
    </w:p>
  </w:footnote>
  <w:footnote w:type="continuationSeparator" w:id="0">
    <w:p w14:paraId="65DCEA14" w14:textId="77777777" w:rsidR="00C84480" w:rsidRDefault="00C84480" w:rsidP="00F91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8C58" w14:textId="1B9B35BC" w:rsidR="00E01846" w:rsidRDefault="00953348" w:rsidP="00E01846">
    <w:pPr>
      <w:pStyle w:val="Kopfzeile"/>
      <w:jc w:val="left"/>
    </w:pPr>
    <w:r>
      <w:t>Checkliste und Vorlage für die</w:t>
    </w:r>
    <w:r w:rsidR="00E01846">
      <w:t xml:space="preserve"> Berichterstattung</w:t>
    </w:r>
    <w:r w:rsidR="00981554">
      <w:t xml:space="preserve"> </w:t>
    </w:r>
    <w:r>
      <w:t>zum Eintritt ins Qualitätssystem</w:t>
    </w:r>
    <w:r w:rsidR="00E01846">
      <w:t>. Version 0</w:t>
    </w:r>
    <w:r w:rsidR="006A4DD8">
      <w:t>7.2022</w:t>
    </w:r>
  </w:p>
  <w:p w14:paraId="76A6B370" w14:textId="77777777" w:rsidR="00155AE1" w:rsidRPr="00E64D48" w:rsidRDefault="00155AE1" w:rsidP="00E64D48">
    <w:pPr>
      <w:pStyle w:val="Kopfzeile"/>
      <w:tabs>
        <w:tab w:val="clear" w:pos="4536"/>
        <w:tab w:val="clear" w:pos="9072"/>
        <w:tab w:val="left" w:pos="696"/>
      </w:tabs>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BD71" w14:textId="30CD7D6C" w:rsidR="00155AE1" w:rsidRDefault="0045606B" w:rsidP="0045606B">
    <w:pPr>
      <w:pStyle w:val="Kopfzeile"/>
      <w:tabs>
        <w:tab w:val="clear" w:pos="4536"/>
        <w:tab w:val="clear" w:pos="9072"/>
        <w:tab w:val="left" w:pos="696"/>
      </w:tabs>
    </w:pPr>
    <w:r w:rsidRPr="002B17AB">
      <w:rPr>
        <w:noProof/>
        <w:lang w:eastAsia="de-DE"/>
      </w:rPr>
      <w:drawing>
        <wp:anchor distT="0" distB="0" distL="114300" distR="114300" simplePos="0" relativeHeight="251666432" behindDoc="0" locked="0" layoutInCell="1" allowOverlap="1" wp14:anchorId="5FC21114" wp14:editId="218CC77B">
          <wp:simplePos x="0" y="0"/>
          <wp:positionH relativeFrom="column">
            <wp:posOffset>4544060</wp:posOffset>
          </wp:positionH>
          <wp:positionV relativeFrom="paragraph">
            <wp:posOffset>8890</wp:posOffset>
          </wp:positionV>
          <wp:extent cx="1696720" cy="807085"/>
          <wp:effectExtent l="0" t="0" r="5080" b="5715"/>
          <wp:wrapSquare wrapText="bothSides"/>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96720" cy="80708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7456" behindDoc="0" locked="0" layoutInCell="1" allowOverlap="1" wp14:anchorId="3AC9CDB1" wp14:editId="547941E4">
          <wp:simplePos x="0" y="0"/>
          <wp:positionH relativeFrom="column">
            <wp:posOffset>-250190</wp:posOffset>
          </wp:positionH>
          <wp:positionV relativeFrom="paragraph">
            <wp:posOffset>8890</wp:posOffset>
          </wp:positionV>
          <wp:extent cx="2188210" cy="982345"/>
          <wp:effectExtent l="0" t="0" r="0" b="8255"/>
          <wp:wrapSquare wrapText="bothSides"/>
          <wp:docPr id="13" name="Bild 13" descr="../Sektion-Landwirtschaft-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ktion-Landwirtschaft-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821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730CF">
      <w:rPr>
        <w:noProof/>
        <w:sz w:val="6"/>
        <w:szCs w:val="6"/>
        <w:lang w:eastAsia="de-DE"/>
      </w:rPr>
      <mc:AlternateContent>
        <mc:Choice Requires="wps">
          <w:drawing>
            <wp:anchor distT="0" distB="0" distL="114300" distR="114300" simplePos="0" relativeHeight="251664384" behindDoc="0" locked="0" layoutInCell="1" allowOverlap="1" wp14:anchorId="38B65D86" wp14:editId="59FFD176">
              <wp:simplePos x="0" y="0"/>
              <wp:positionH relativeFrom="page">
                <wp:posOffset>0</wp:posOffset>
              </wp:positionH>
              <wp:positionV relativeFrom="paragraph">
                <wp:posOffset>-449580</wp:posOffset>
              </wp:positionV>
              <wp:extent cx="359934" cy="359738"/>
              <wp:effectExtent l="0" t="0" r="0" b="0"/>
              <wp:wrapNone/>
              <wp:docPr id="19" name="Rechteck 19"/>
              <wp:cNvGraphicFramePr/>
              <a:graphic xmlns:a="http://schemas.openxmlformats.org/drawingml/2006/main">
                <a:graphicData uri="http://schemas.microsoft.com/office/word/2010/wordprocessingShape">
                  <wps:wsp>
                    <wps:cNvSpPr/>
                    <wps:spPr>
                      <a:xfrm>
                        <a:off x="0" y="0"/>
                        <a:ext cx="359934" cy="3597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C6C8ABE" id="Rechteck 19" o:spid="_x0000_s1026" style="position:absolute;margin-left:0;margin-top:-35.4pt;width:28.35pt;height:28.35pt;z-index:2516643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" filled="f" stroked="f" strokeweight="2pt">
              <w10:wrap anchorx="page"/>
            </v:rect>
          </w:pict>
        </mc:Fallback>
      </mc:AlternateContent>
    </w:r>
    <w:r w:rsidR="00155AE1" w:rsidRPr="00D61AE5">
      <w:rPr>
        <w:sz w:val="6"/>
        <w:szCs w:val="6"/>
      </w:rPr>
      <w:t xml:space="preserve"> </w:t>
    </w:r>
  </w:p>
  <w:p w14:paraId="68905198" w14:textId="020D1D05" w:rsidR="00155AE1" w:rsidRDefault="00155AE1">
    <w:r>
      <w:tab/>
    </w: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3D08"/>
    <w:multiLevelType w:val="hybridMultilevel"/>
    <w:tmpl w:val="2AB271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8A270F9"/>
    <w:multiLevelType w:val="hybridMultilevel"/>
    <w:tmpl w:val="946678C8"/>
    <w:lvl w:ilvl="0" w:tplc="ECF61EB0">
      <w:start w:val="1"/>
      <w:numFmt w:val="bullet"/>
      <w:lvlText w:val="□"/>
      <w:lvlJc w:val="left"/>
      <w:pPr>
        <w:ind w:left="720" w:hanging="360"/>
      </w:pPr>
      <w:rPr>
        <w:rFonts w:ascii="Abadi" w:hAnsi="Aba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2D783D"/>
    <w:multiLevelType w:val="hybridMultilevel"/>
    <w:tmpl w:val="2CF07C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474419"/>
    <w:multiLevelType w:val="hybridMultilevel"/>
    <w:tmpl w:val="87D688FC"/>
    <w:lvl w:ilvl="0" w:tplc="CF941A8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6C6B1D"/>
    <w:multiLevelType w:val="hybridMultilevel"/>
    <w:tmpl w:val="19D0B1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8D43AD0"/>
    <w:multiLevelType w:val="hybridMultilevel"/>
    <w:tmpl w:val="A6AEE8BA"/>
    <w:lvl w:ilvl="0" w:tplc="ECF61EB0">
      <w:start w:val="1"/>
      <w:numFmt w:val="bullet"/>
      <w:lvlText w:val="□"/>
      <w:lvlJc w:val="left"/>
      <w:pPr>
        <w:ind w:left="720" w:hanging="360"/>
      </w:pPr>
      <w:rPr>
        <w:rFonts w:ascii="Abadi" w:hAnsi="Aba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08553AA"/>
    <w:multiLevelType w:val="hybridMultilevel"/>
    <w:tmpl w:val="B7803D76"/>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36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0A22680"/>
    <w:multiLevelType w:val="hybridMultilevel"/>
    <w:tmpl w:val="72E420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270C3F0B"/>
    <w:multiLevelType w:val="hybridMultilevel"/>
    <w:tmpl w:val="92B6E3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301C47"/>
    <w:multiLevelType w:val="hybridMultilevel"/>
    <w:tmpl w:val="0E541856"/>
    <w:lvl w:ilvl="0" w:tplc="ECF61EB0">
      <w:start w:val="1"/>
      <w:numFmt w:val="bullet"/>
      <w:lvlText w:val="□"/>
      <w:lvlJc w:val="left"/>
      <w:pPr>
        <w:ind w:left="720" w:hanging="360"/>
      </w:pPr>
      <w:rPr>
        <w:rFonts w:ascii="Abadi" w:hAnsi="Aba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B220076"/>
    <w:multiLevelType w:val="multilevel"/>
    <w:tmpl w:val="C9C65A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0630C9A"/>
    <w:multiLevelType w:val="hybridMultilevel"/>
    <w:tmpl w:val="ED3CBBF8"/>
    <w:lvl w:ilvl="0" w:tplc="B1CC8FA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15B26E4"/>
    <w:multiLevelType w:val="hybridMultilevel"/>
    <w:tmpl w:val="6D527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3743623"/>
    <w:multiLevelType w:val="hybridMultilevel"/>
    <w:tmpl w:val="72FA82B0"/>
    <w:lvl w:ilvl="0" w:tplc="0807000F">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37492B8E"/>
    <w:multiLevelType w:val="hybridMultilevel"/>
    <w:tmpl w:val="6696F0D8"/>
    <w:lvl w:ilvl="0" w:tplc="04070001">
      <w:start w:val="1"/>
      <w:numFmt w:val="bullet"/>
      <w:lvlText w:val=""/>
      <w:lvlJc w:val="left"/>
      <w:pPr>
        <w:ind w:left="720" w:hanging="360"/>
      </w:pPr>
      <w:rPr>
        <w:rFonts w:ascii="Symbol" w:hAnsi="Symbo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DE24918"/>
    <w:multiLevelType w:val="hybridMultilevel"/>
    <w:tmpl w:val="E4AEA956"/>
    <w:lvl w:ilvl="0" w:tplc="04070001">
      <w:start w:val="1"/>
      <w:numFmt w:val="bullet"/>
      <w:lvlText w:val=""/>
      <w:lvlJc w:val="left"/>
      <w:pPr>
        <w:ind w:left="720" w:hanging="360"/>
      </w:pPr>
      <w:rPr>
        <w:rFonts w:ascii="Symbol" w:hAnsi="Symbol" w:hint="default"/>
      </w:rPr>
    </w:lvl>
    <w:lvl w:ilvl="1" w:tplc="70E8F9B4" w:tentative="1">
      <w:start w:val="1"/>
      <w:numFmt w:val="bullet"/>
      <w:lvlText w:val="o"/>
      <w:lvlJc w:val="left"/>
      <w:pPr>
        <w:ind w:left="720" w:hanging="360"/>
      </w:pPr>
      <w:rPr>
        <w:rFonts w:ascii="Courier New" w:hAnsi="Courier New" w:cs="Courier New" w:hint="default"/>
      </w:rPr>
    </w:lvl>
    <w:lvl w:ilvl="2" w:tplc="0FCC51BA" w:tentative="1">
      <w:start w:val="1"/>
      <w:numFmt w:val="bullet"/>
      <w:lvlText w:val=""/>
      <w:lvlJc w:val="left"/>
      <w:pPr>
        <w:ind w:left="1440" w:hanging="360"/>
      </w:pPr>
      <w:rPr>
        <w:rFonts w:ascii="Wingdings" w:hAnsi="Wingdings" w:hint="default"/>
      </w:rPr>
    </w:lvl>
    <w:lvl w:ilvl="3" w:tplc="C0E005AC" w:tentative="1">
      <w:start w:val="1"/>
      <w:numFmt w:val="bullet"/>
      <w:lvlText w:val=""/>
      <w:lvlJc w:val="left"/>
      <w:pPr>
        <w:ind w:left="2160" w:hanging="360"/>
      </w:pPr>
      <w:rPr>
        <w:rFonts w:ascii="Symbol" w:hAnsi="Symbol" w:hint="default"/>
      </w:rPr>
    </w:lvl>
    <w:lvl w:ilvl="4" w:tplc="08FC1D0C" w:tentative="1">
      <w:start w:val="1"/>
      <w:numFmt w:val="bullet"/>
      <w:lvlText w:val="o"/>
      <w:lvlJc w:val="left"/>
      <w:pPr>
        <w:ind w:left="2880" w:hanging="360"/>
      </w:pPr>
      <w:rPr>
        <w:rFonts w:ascii="Courier New" w:hAnsi="Courier New" w:cs="Courier New" w:hint="default"/>
      </w:rPr>
    </w:lvl>
    <w:lvl w:ilvl="5" w:tplc="BE08C14A" w:tentative="1">
      <w:start w:val="1"/>
      <w:numFmt w:val="bullet"/>
      <w:lvlText w:val=""/>
      <w:lvlJc w:val="left"/>
      <w:pPr>
        <w:ind w:left="3600" w:hanging="360"/>
      </w:pPr>
      <w:rPr>
        <w:rFonts w:ascii="Wingdings" w:hAnsi="Wingdings" w:hint="default"/>
      </w:rPr>
    </w:lvl>
    <w:lvl w:ilvl="6" w:tplc="DFB8596E" w:tentative="1">
      <w:start w:val="1"/>
      <w:numFmt w:val="bullet"/>
      <w:lvlText w:val=""/>
      <w:lvlJc w:val="left"/>
      <w:pPr>
        <w:ind w:left="4320" w:hanging="360"/>
      </w:pPr>
      <w:rPr>
        <w:rFonts w:ascii="Symbol" w:hAnsi="Symbol" w:hint="default"/>
      </w:rPr>
    </w:lvl>
    <w:lvl w:ilvl="7" w:tplc="31B0A678" w:tentative="1">
      <w:start w:val="1"/>
      <w:numFmt w:val="bullet"/>
      <w:lvlText w:val="o"/>
      <w:lvlJc w:val="left"/>
      <w:pPr>
        <w:ind w:left="5040" w:hanging="360"/>
      </w:pPr>
      <w:rPr>
        <w:rFonts w:ascii="Courier New" w:hAnsi="Courier New" w:cs="Courier New" w:hint="default"/>
      </w:rPr>
    </w:lvl>
    <w:lvl w:ilvl="8" w:tplc="F7CA80F2" w:tentative="1">
      <w:start w:val="1"/>
      <w:numFmt w:val="bullet"/>
      <w:lvlText w:val=""/>
      <w:lvlJc w:val="left"/>
      <w:pPr>
        <w:ind w:left="5760" w:hanging="360"/>
      </w:pPr>
      <w:rPr>
        <w:rFonts w:ascii="Wingdings" w:hAnsi="Wingdings" w:hint="default"/>
      </w:rPr>
    </w:lvl>
  </w:abstractNum>
  <w:abstractNum w:abstractNumId="17" w15:restartNumberingAfterBreak="0">
    <w:nsid w:val="422B3148"/>
    <w:multiLevelType w:val="hybridMultilevel"/>
    <w:tmpl w:val="A8E622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9370BBB"/>
    <w:multiLevelType w:val="hybridMultilevel"/>
    <w:tmpl w:val="6DD050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4C29055F"/>
    <w:multiLevelType w:val="hybridMultilevel"/>
    <w:tmpl w:val="4C20EB7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4E0025DB"/>
    <w:multiLevelType w:val="hybridMultilevel"/>
    <w:tmpl w:val="F0E89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FD732D2"/>
    <w:multiLevelType w:val="hybridMultilevel"/>
    <w:tmpl w:val="C0BC8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2007FCB"/>
    <w:multiLevelType w:val="hybridMultilevel"/>
    <w:tmpl w:val="BFE426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5637E4C"/>
    <w:multiLevelType w:val="hybridMultilevel"/>
    <w:tmpl w:val="E03E5594"/>
    <w:lvl w:ilvl="0" w:tplc="04070001">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080" w:hanging="360"/>
      </w:pPr>
      <w:rPr>
        <w:rFonts w:ascii="Courier New" w:hAnsi="Courier New" w:cs="Courier New"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A106336"/>
    <w:multiLevelType w:val="hybridMultilevel"/>
    <w:tmpl w:val="710A04F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626D34B4"/>
    <w:multiLevelType w:val="hybridMultilevel"/>
    <w:tmpl w:val="242866D8"/>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E06DE1"/>
    <w:multiLevelType w:val="multilevel"/>
    <w:tmpl w:val="19B46C08"/>
    <w:lvl w:ilvl="0">
      <w:start w:val="1"/>
      <w:numFmt w:val="bullet"/>
      <w:pStyle w:val="Aufzhlung1"/>
      <w:lvlText w:val="‒"/>
      <w:lvlJc w:val="left"/>
      <w:pPr>
        <w:ind w:left="284" w:hanging="284"/>
      </w:pPr>
      <w:rPr>
        <w:rFonts w:asciiTheme="minorHAnsi" w:hAnsiTheme="minorHAnsi" w:hint="default"/>
      </w:rPr>
    </w:lvl>
    <w:lvl w:ilvl="1">
      <w:start w:val="1"/>
      <w:numFmt w:val="bullet"/>
      <w:pStyle w:val="Aufzhlung2"/>
      <w:lvlText w:val="–"/>
      <w:lvlJc w:val="left"/>
      <w:pPr>
        <w:ind w:left="567" w:hanging="283"/>
      </w:pPr>
      <w:rPr>
        <w:rFonts w:asciiTheme="minorHAnsi" w:hAnsiTheme="minorHAnsi" w:cs="Times New Roman" w:hint="default"/>
      </w:rPr>
    </w:lvl>
    <w:lvl w:ilvl="2">
      <w:start w:val="1"/>
      <w:numFmt w:val="bullet"/>
      <w:pStyle w:val="Aufzhlung3"/>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8" w15:restartNumberingAfterBreak="0">
    <w:nsid w:val="77E37EAF"/>
    <w:multiLevelType w:val="hybridMultilevel"/>
    <w:tmpl w:val="B5CE5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9017363"/>
    <w:multiLevelType w:val="hybridMultilevel"/>
    <w:tmpl w:val="EB827BB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24932925">
    <w:abstractNumId w:val="24"/>
  </w:num>
  <w:num w:numId="2" w16cid:durableId="1072391911">
    <w:abstractNumId w:val="8"/>
  </w:num>
  <w:num w:numId="3" w16cid:durableId="985354387">
    <w:abstractNumId w:val="27"/>
  </w:num>
  <w:num w:numId="4" w16cid:durableId="1724332549">
    <w:abstractNumId w:val="11"/>
  </w:num>
  <w:num w:numId="5" w16cid:durableId="1051230082">
    <w:abstractNumId w:val="29"/>
  </w:num>
  <w:num w:numId="6" w16cid:durableId="1696535401">
    <w:abstractNumId w:val="15"/>
  </w:num>
  <w:num w:numId="7" w16cid:durableId="313874554">
    <w:abstractNumId w:val="4"/>
  </w:num>
  <w:num w:numId="8" w16cid:durableId="1881092373">
    <w:abstractNumId w:val="23"/>
  </w:num>
  <w:num w:numId="9" w16cid:durableId="1274824303">
    <w:abstractNumId w:val="20"/>
  </w:num>
  <w:num w:numId="10" w16cid:durableId="963192771">
    <w:abstractNumId w:val="16"/>
  </w:num>
  <w:num w:numId="11" w16cid:durableId="1492090623">
    <w:abstractNumId w:val="18"/>
  </w:num>
  <w:num w:numId="12" w16cid:durableId="141970798">
    <w:abstractNumId w:val="22"/>
  </w:num>
  <w:num w:numId="13" w16cid:durableId="1237671449">
    <w:abstractNumId w:val="13"/>
  </w:num>
  <w:num w:numId="14" w16cid:durableId="77098253">
    <w:abstractNumId w:val="28"/>
  </w:num>
  <w:num w:numId="15" w16cid:durableId="1002315041">
    <w:abstractNumId w:val="2"/>
  </w:num>
  <w:num w:numId="16" w16cid:durableId="1085035716">
    <w:abstractNumId w:val="21"/>
  </w:num>
  <w:num w:numId="17" w16cid:durableId="1342506379">
    <w:abstractNumId w:val="12"/>
  </w:num>
  <w:num w:numId="18" w16cid:durableId="899051195">
    <w:abstractNumId w:val="3"/>
  </w:num>
  <w:num w:numId="19" w16cid:durableId="2068869520">
    <w:abstractNumId w:val="1"/>
  </w:num>
  <w:num w:numId="20" w16cid:durableId="1021008050">
    <w:abstractNumId w:val="5"/>
  </w:num>
  <w:num w:numId="21" w16cid:durableId="1967392632">
    <w:abstractNumId w:val="14"/>
  </w:num>
  <w:num w:numId="22" w16cid:durableId="105779317">
    <w:abstractNumId w:val="19"/>
  </w:num>
  <w:num w:numId="23" w16cid:durableId="1267694699">
    <w:abstractNumId w:val="25"/>
  </w:num>
  <w:num w:numId="24" w16cid:durableId="249462107">
    <w:abstractNumId w:val="17"/>
  </w:num>
  <w:num w:numId="25" w16cid:durableId="1985348774">
    <w:abstractNumId w:val="9"/>
  </w:num>
  <w:num w:numId="26" w16cid:durableId="222258388">
    <w:abstractNumId w:val="26"/>
  </w:num>
  <w:num w:numId="27" w16cid:durableId="99187033">
    <w:abstractNumId w:val="6"/>
  </w:num>
  <w:num w:numId="28" w16cid:durableId="1017317807">
    <w:abstractNumId w:val="0"/>
  </w:num>
  <w:num w:numId="29" w16cid:durableId="728453708">
    <w:abstractNumId w:val="10"/>
  </w:num>
  <w:num w:numId="30" w16cid:durableId="20128668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de-CH" w:vendorID="64" w:dllVersion="4096"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en-GB" w:vendorID="64" w:dllVersion="6" w:nlCheck="1" w:checkStyle="1"/>
  <w:defaultTabStop w:val="708"/>
  <w:autoHyphenation/>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13B"/>
    <w:rsid w:val="00002978"/>
    <w:rsid w:val="0001010F"/>
    <w:rsid w:val="00020A23"/>
    <w:rsid w:val="000266B7"/>
    <w:rsid w:val="000409C8"/>
    <w:rsid w:val="00041700"/>
    <w:rsid w:val="00051A4C"/>
    <w:rsid w:val="000523BF"/>
    <w:rsid w:val="00061895"/>
    <w:rsid w:val="00063BC2"/>
    <w:rsid w:val="00065D57"/>
    <w:rsid w:val="0006654C"/>
    <w:rsid w:val="000701F1"/>
    <w:rsid w:val="00086104"/>
    <w:rsid w:val="00096E8E"/>
    <w:rsid w:val="000B2EE4"/>
    <w:rsid w:val="000B595D"/>
    <w:rsid w:val="000C49C1"/>
    <w:rsid w:val="000D1743"/>
    <w:rsid w:val="000E756F"/>
    <w:rsid w:val="000F4E46"/>
    <w:rsid w:val="001003C1"/>
    <w:rsid w:val="00106688"/>
    <w:rsid w:val="001134C7"/>
    <w:rsid w:val="00113CB8"/>
    <w:rsid w:val="001176E9"/>
    <w:rsid w:val="0012151C"/>
    <w:rsid w:val="001243DD"/>
    <w:rsid w:val="0013433F"/>
    <w:rsid w:val="001375AB"/>
    <w:rsid w:val="00144122"/>
    <w:rsid w:val="00150075"/>
    <w:rsid w:val="00154677"/>
    <w:rsid w:val="00154DCC"/>
    <w:rsid w:val="00155AE1"/>
    <w:rsid w:val="00167916"/>
    <w:rsid w:val="00170F22"/>
    <w:rsid w:val="00171058"/>
    <w:rsid w:val="001778FA"/>
    <w:rsid w:val="001A68A3"/>
    <w:rsid w:val="001C03E8"/>
    <w:rsid w:val="001C1EE3"/>
    <w:rsid w:val="001C354F"/>
    <w:rsid w:val="001D4A61"/>
    <w:rsid w:val="001E7616"/>
    <w:rsid w:val="001F3E79"/>
    <w:rsid w:val="001F4A7E"/>
    <w:rsid w:val="001F4B8C"/>
    <w:rsid w:val="002009D4"/>
    <w:rsid w:val="00206A4F"/>
    <w:rsid w:val="002078C1"/>
    <w:rsid w:val="0021494A"/>
    <w:rsid w:val="0023205B"/>
    <w:rsid w:val="0024630D"/>
    <w:rsid w:val="0025644A"/>
    <w:rsid w:val="00267F71"/>
    <w:rsid w:val="002708CA"/>
    <w:rsid w:val="002716E7"/>
    <w:rsid w:val="002728D5"/>
    <w:rsid w:val="00290E37"/>
    <w:rsid w:val="002A3084"/>
    <w:rsid w:val="002B3B80"/>
    <w:rsid w:val="002D38AE"/>
    <w:rsid w:val="002E16DA"/>
    <w:rsid w:val="002F06AA"/>
    <w:rsid w:val="00306616"/>
    <w:rsid w:val="0032330D"/>
    <w:rsid w:val="003311EF"/>
    <w:rsid w:val="00333A1B"/>
    <w:rsid w:val="00344197"/>
    <w:rsid w:val="003514EE"/>
    <w:rsid w:val="00357403"/>
    <w:rsid w:val="00364EE3"/>
    <w:rsid w:val="00375834"/>
    <w:rsid w:val="00384C5A"/>
    <w:rsid w:val="0039671B"/>
    <w:rsid w:val="003A12E8"/>
    <w:rsid w:val="003A5974"/>
    <w:rsid w:val="003C30AA"/>
    <w:rsid w:val="003D0FAA"/>
    <w:rsid w:val="003F1A56"/>
    <w:rsid w:val="004101C2"/>
    <w:rsid w:val="0041039B"/>
    <w:rsid w:val="0041041F"/>
    <w:rsid w:val="0043390A"/>
    <w:rsid w:val="004351D7"/>
    <w:rsid w:val="0045606B"/>
    <w:rsid w:val="00483CFB"/>
    <w:rsid w:val="00486DBB"/>
    <w:rsid w:val="00494FD7"/>
    <w:rsid w:val="0049634E"/>
    <w:rsid w:val="004A039B"/>
    <w:rsid w:val="004A06C3"/>
    <w:rsid w:val="004B0FDB"/>
    <w:rsid w:val="004B3466"/>
    <w:rsid w:val="004B51F1"/>
    <w:rsid w:val="004B7F88"/>
    <w:rsid w:val="004C1FEA"/>
    <w:rsid w:val="004C3880"/>
    <w:rsid w:val="004D0F2F"/>
    <w:rsid w:val="004D179F"/>
    <w:rsid w:val="004D3924"/>
    <w:rsid w:val="004D3ECC"/>
    <w:rsid w:val="004F0FAA"/>
    <w:rsid w:val="00500294"/>
    <w:rsid w:val="00507059"/>
    <w:rsid w:val="0052125A"/>
    <w:rsid w:val="00526C93"/>
    <w:rsid w:val="00534C7E"/>
    <w:rsid w:val="00535EA2"/>
    <w:rsid w:val="00537410"/>
    <w:rsid w:val="0054449E"/>
    <w:rsid w:val="00546819"/>
    <w:rsid w:val="00552A2B"/>
    <w:rsid w:val="005578B8"/>
    <w:rsid w:val="005706F7"/>
    <w:rsid w:val="00571B0A"/>
    <w:rsid w:val="00575942"/>
    <w:rsid w:val="00580ADB"/>
    <w:rsid w:val="00587DDA"/>
    <w:rsid w:val="00591832"/>
    <w:rsid w:val="00592841"/>
    <w:rsid w:val="005943F1"/>
    <w:rsid w:val="005B4DEC"/>
    <w:rsid w:val="005C6148"/>
    <w:rsid w:val="005D271C"/>
    <w:rsid w:val="005E4EA2"/>
    <w:rsid w:val="006044D5"/>
    <w:rsid w:val="00622FDC"/>
    <w:rsid w:val="00625020"/>
    <w:rsid w:val="0062547A"/>
    <w:rsid w:val="006333FC"/>
    <w:rsid w:val="00640E87"/>
    <w:rsid w:val="00642F26"/>
    <w:rsid w:val="0065274C"/>
    <w:rsid w:val="00652CDA"/>
    <w:rsid w:val="006775E0"/>
    <w:rsid w:val="006818D9"/>
    <w:rsid w:val="00686D14"/>
    <w:rsid w:val="00687ED7"/>
    <w:rsid w:val="006A4DD8"/>
    <w:rsid w:val="006E0F4E"/>
    <w:rsid w:val="006E1E02"/>
    <w:rsid w:val="006F0345"/>
    <w:rsid w:val="006F0469"/>
    <w:rsid w:val="006F5619"/>
    <w:rsid w:val="00705076"/>
    <w:rsid w:val="00711147"/>
    <w:rsid w:val="007277E3"/>
    <w:rsid w:val="00731A17"/>
    <w:rsid w:val="00734458"/>
    <w:rsid w:val="007419CF"/>
    <w:rsid w:val="0074487E"/>
    <w:rsid w:val="00757BC7"/>
    <w:rsid w:val="00767920"/>
    <w:rsid w:val="00774E70"/>
    <w:rsid w:val="007815E3"/>
    <w:rsid w:val="007825D3"/>
    <w:rsid w:val="0078296D"/>
    <w:rsid w:val="00786202"/>
    <w:rsid w:val="00796CEE"/>
    <w:rsid w:val="007B0465"/>
    <w:rsid w:val="007B5EAD"/>
    <w:rsid w:val="007B644E"/>
    <w:rsid w:val="007C0B2A"/>
    <w:rsid w:val="007C0DBD"/>
    <w:rsid w:val="007C42D5"/>
    <w:rsid w:val="007C44DE"/>
    <w:rsid w:val="007D324C"/>
    <w:rsid w:val="007E0460"/>
    <w:rsid w:val="007E18D1"/>
    <w:rsid w:val="008073A3"/>
    <w:rsid w:val="008110B3"/>
    <w:rsid w:val="00820492"/>
    <w:rsid w:val="00832611"/>
    <w:rsid w:val="00833F39"/>
    <w:rsid w:val="00835487"/>
    <w:rsid w:val="008416B5"/>
    <w:rsid w:val="00841B44"/>
    <w:rsid w:val="00851B9F"/>
    <w:rsid w:val="00853117"/>
    <w:rsid w:val="00861532"/>
    <w:rsid w:val="00866A51"/>
    <w:rsid w:val="00870017"/>
    <w:rsid w:val="00883CC4"/>
    <w:rsid w:val="008946B2"/>
    <w:rsid w:val="008A61A8"/>
    <w:rsid w:val="008C0C8B"/>
    <w:rsid w:val="008C743B"/>
    <w:rsid w:val="008F236C"/>
    <w:rsid w:val="0090067B"/>
    <w:rsid w:val="009169D9"/>
    <w:rsid w:val="0092361B"/>
    <w:rsid w:val="0092599D"/>
    <w:rsid w:val="00935602"/>
    <w:rsid w:val="0093619F"/>
    <w:rsid w:val="00941C9D"/>
    <w:rsid w:val="009427E5"/>
    <w:rsid w:val="00945095"/>
    <w:rsid w:val="00947DB3"/>
    <w:rsid w:val="00953348"/>
    <w:rsid w:val="00955030"/>
    <w:rsid w:val="009613D8"/>
    <w:rsid w:val="0096154B"/>
    <w:rsid w:val="009730CF"/>
    <w:rsid w:val="00973337"/>
    <w:rsid w:val="00981554"/>
    <w:rsid w:val="009856AB"/>
    <w:rsid w:val="00995CBA"/>
    <w:rsid w:val="0099678C"/>
    <w:rsid w:val="009A35CE"/>
    <w:rsid w:val="009A77E6"/>
    <w:rsid w:val="009B06A9"/>
    <w:rsid w:val="009B0C96"/>
    <w:rsid w:val="009B28B1"/>
    <w:rsid w:val="009B6D1D"/>
    <w:rsid w:val="009C222B"/>
    <w:rsid w:val="009C22AF"/>
    <w:rsid w:val="009C67A8"/>
    <w:rsid w:val="009D201B"/>
    <w:rsid w:val="009D5D9C"/>
    <w:rsid w:val="009E2171"/>
    <w:rsid w:val="009F0EDA"/>
    <w:rsid w:val="00A035E3"/>
    <w:rsid w:val="00A150C3"/>
    <w:rsid w:val="00A25933"/>
    <w:rsid w:val="00A563A4"/>
    <w:rsid w:val="00A57815"/>
    <w:rsid w:val="00A62F82"/>
    <w:rsid w:val="00A7133D"/>
    <w:rsid w:val="00A960F5"/>
    <w:rsid w:val="00AB00BF"/>
    <w:rsid w:val="00AB1C14"/>
    <w:rsid w:val="00AB4683"/>
    <w:rsid w:val="00AC255C"/>
    <w:rsid w:val="00AC2D5B"/>
    <w:rsid w:val="00AD36B2"/>
    <w:rsid w:val="00AD538B"/>
    <w:rsid w:val="00AD5600"/>
    <w:rsid w:val="00AE62F1"/>
    <w:rsid w:val="00AE7FDA"/>
    <w:rsid w:val="00AF47AE"/>
    <w:rsid w:val="00AF7CA8"/>
    <w:rsid w:val="00B21B25"/>
    <w:rsid w:val="00B2537C"/>
    <w:rsid w:val="00B32ABB"/>
    <w:rsid w:val="00B35A5C"/>
    <w:rsid w:val="00B41FD3"/>
    <w:rsid w:val="00B5443B"/>
    <w:rsid w:val="00B672CF"/>
    <w:rsid w:val="00B70D03"/>
    <w:rsid w:val="00B803E7"/>
    <w:rsid w:val="00B811FE"/>
    <w:rsid w:val="00B9413B"/>
    <w:rsid w:val="00B96CB4"/>
    <w:rsid w:val="00BA373B"/>
    <w:rsid w:val="00BA4DDE"/>
    <w:rsid w:val="00BC655F"/>
    <w:rsid w:val="00BD2092"/>
    <w:rsid w:val="00BF7052"/>
    <w:rsid w:val="00BF789B"/>
    <w:rsid w:val="00C00A4D"/>
    <w:rsid w:val="00C05FAB"/>
    <w:rsid w:val="00C15F97"/>
    <w:rsid w:val="00C25A2B"/>
    <w:rsid w:val="00C33EFE"/>
    <w:rsid w:val="00C46FC8"/>
    <w:rsid w:val="00C51D2F"/>
    <w:rsid w:val="00C66A3B"/>
    <w:rsid w:val="00C737A2"/>
    <w:rsid w:val="00C84480"/>
    <w:rsid w:val="00CA348A"/>
    <w:rsid w:val="00CA4854"/>
    <w:rsid w:val="00CA7FE5"/>
    <w:rsid w:val="00CB1B64"/>
    <w:rsid w:val="00CB2CE6"/>
    <w:rsid w:val="00CD544A"/>
    <w:rsid w:val="00CE6C10"/>
    <w:rsid w:val="00CF0BEB"/>
    <w:rsid w:val="00D13C76"/>
    <w:rsid w:val="00D20666"/>
    <w:rsid w:val="00D303A9"/>
    <w:rsid w:val="00D43C3D"/>
    <w:rsid w:val="00D5606C"/>
    <w:rsid w:val="00D60AF7"/>
    <w:rsid w:val="00D61996"/>
    <w:rsid w:val="00D61AE5"/>
    <w:rsid w:val="00D7696D"/>
    <w:rsid w:val="00D8790F"/>
    <w:rsid w:val="00D9415C"/>
    <w:rsid w:val="00DB7675"/>
    <w:rsid w:val="00DD2B72"/>
    <w:rsid w:val="00DE083B"/>
    <w:rsid w:val="00DE6DC0"/>
    <w:rsid w:val="00DE6E12"/>
    <w:rsid w:val="00E01846"/>
    <w:rsid w:val="00E25DCD"/>
    <w:rsid w:val="00E269E1"/>
    <w:rsid w:val="00E45F13"/>
    <w:rsid w:val="00E510BC"/>
    <w:rsid w:val="00E52602"/>
    <w:rsid w:val="00E61256"/>
    <w:rsid w:val="00E64D48"/>
    <w:rsid w:val="00E66024"/>
    <w:rsid w:val="00E710B1"/>
    <w:rsid w:val="00E73CB2"/>
    <w:rsid w:val="00E839BA"/>
    <w:rsid w:val="00E8549B"/>
    <w:rsid w:val="00EA4306"/>
    <w:rsid w:val="00EA59B8"/>
    <w:rsid w:val="00EB7E31"/>
    <w:rsid w:val="00EC2DF9"/>
    <w:rsid w:val="00EE44DC"/>
    <w:rsid w:val="00EE6E36"/>
    <w:rsid w:val="00F016BC"/>
    <w:rsid w:val="00F0660B"/>
    <w:rsid w:val="00F101DC"/>
    <w:rsid w:val="00F108F9"/>
    <w:rsid w:val="00F123AE"/>
    <w:rsid w:val="00F216FF"/>
    <w:rsid w:val="00F37BEA"/>
    <w:rsid w:val="00F73331"/>
    <w:rsid w:val="00F810F1"/>
    <w:rsid w:val="00F85CC7"/>
    <w:rsid w:val="00F91D37"/>
    <w:rsid w:val="00F92653"/>
    <w:rsid w:val="00FA32E7"/>
    <w:rsid w:val="00FA64A6"/>
    <w:rsid w:val="00FB7C76"/>
    <w:rsid w:val="00FD5BFF"/>
    <w:rsid w:val="00FE6B7F"/>
    <w:rsid w:val="00FE7D0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D429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B51F1"/>
    <w:pPr>
      <w:spacing w:after="0" w:line="240" w:lineRule="auto"/>
    </w:pPr>
    <w:rPr>
      <w:rFonts w:ascii="Calibri" w:hAnsi="Calibri"/>
      <w:sz w:val="24"/>
      <w:szCs w:val="24"/>
      <w:lang w:val="de-DE"/>
    </w:rPr>
  </w:style>
  <w:style w:type="paragraph" w:styleId="berschrift1">
    <w:name w:val="heading 1"/>
    <w:basedOn w:val="Standard"/>
    <w:next w:val="Standard"/>
    <w:link w:val="berschrift1Zchn"/>
    <w:uiPriority w:val="9"/>
    <w:qFormat/>
    <w:rsid w:val="004B51F1"/>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autoRedefine/>
    <w:uiPriority w:val="9"/>
    <w:unhideWhenUsed/>
    <w:qFormat/>
    <w:rsid w:val="00CB1B64"/>
    <w:pPr>
      <w:keepNext/>
      <w:keepLines/>
      <w:spacing w:before="240" w:after="60"/>
      <w:contextualSpacing/>
      <w:jc w:val="both"/>
      <w:outlineLvl w:val="1"/>
    </w:pPr>
    <w:rPr>
      <w:b/>
      <w:sz w:val="28"/>
      <w:szCs w:val="28"/>
      <w:lang w:val="en-GB" w:eastAsia="de-DE"/>
    </w:rPr>
  </w:style>
  <w:style w:type="paragraph" w:styleId="berschrift3">
    <w:name w:val="heading 3"/>
    <w:basedOn w:val="Standard"/>
    <w:next w:val="Standard"/>
    <w:link w:val="berschrift3Zchn"/>
    <w:uiPriority w:val="9"/>
    <w:unhideWhenUsed/>
    <w:qFormat/>
    <w:rsid w:val="00546819"/>
    <w:pPr>
      <w:keepNext/>
      <w:keepLines/>
      <w:spacing w:before="240"/>
      <w:outlineLvl w:val="2"/>
    </w:pPr>
    <w:rPr>
      <w:rFonts w:eastAsiaTheme="majorEastAsia" w:cstheme="majorBidi"/>
      <w:i/>
    </w:rPr>
  </w:style>
  <w:style w:type="paragraph" w:styleId="berschrift4">
    <w:name w:val="heading 4"/>
    <w:basedOn w:val="Standard"/>
    <w:next w:val="Standard"/>
    <w:link w:val="berschrift4Zchn"/>
    <w:uiPriority w:val="9"/>
    <w:semiHidden/>
    <w:rsid w:val="00E510BC"/>
    <w:pPr>
      <w:keepNext/>
      <w:keepLines/>
      <w:spacing w:before="40"/>
      <w:outlineLvl w:val="3"/>
    </w:pPr>
    <w:rPr>
      <w:rFonts w:asciiTheme="majorHAnsi" w:eastAsiaTheme="majorEastAsia" w:hAnsiTheme="majorHAnsi" w:cstheme="majorBidi"/>
      <w:i/>
      <w:iCs/>
    </w:rPr>
  </w:style>
  <w:style w:type="paragraph" w:styleId="berschrift5">
    <w:name w:val="heading 5"/>
    <w:basedOn w:val="Standard"/>
    <w:next w:val="Standard"/>
    <w:link w:val="berschrift5Zchn"/>
    <w:uiPriority w:val="9"/>
    <w:semiHidden/>
    <w:rsid w:val="00E510BC"/>
    <w:pPr>
      <w:keepNext/>
      <w:keepLines/>
      <w:spacing w:before="4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757BC7"/>
    <w:rPr>
      <w:color w:val="auto"/>
      <w:u w:val="none"/>
    </w:rPr>
  </w:style>
  <w:style w:type="paragraph" w:styleId="Kopfzeile">
    <w:name w:val="header"/>
    <w:basedOn w:val="Standard"/>
    <w:link w:val="KopfzeileZchn"/>
    <w:uiPriority w:val="79"/>
    <w:unhideWhenUsed/>
    <w:rsid w:val="00D43C3D"/>
    <w:pPr>
      <w:tabs>
        <w:tab w:val="center" w:pos="4536"/>
        <w:tab w:val="right" w:pos="9072"/>
      </w:tabs>
      <w:jc w:val="right"/>
    </w:pPr>
  </w:style>
  <w:style w:type="character" w:customStyle="1" w:styleId="KopfzeileZchn">
    <w:name w:val="Kopfzeile Zchn"/>
    <w:basedOn w:val="Absatz-Standardschriftart"/>
    <w:link w:val="Kopfzeile"/>
    <w:uiPriority w:val="79"/>
    <w:rsid w:val="00D43C3D"/>
  </w:style>
  <w:style w:type="paragraph" w:styleId="Fuzeile">
    <w:name w:val="footer"/>
    <w:basedOn w:val="Standard"/>
    <w:link w:val="FuzeileZchn"/>
    <w:uiPriority w:val="99"/>
    <w:unhideWhenUsed/>
    <w:rsid w:val="00757BC7"/>
    <w:pPr>
      <w:tabs>
        <w:tab w:val="left" w:pos="784"/>
        <w:tab w:val="left" w:pos="2058"/>
        <w:tab w:val="left" w:pos="2940"/>
        <w:tab w:val="left" w:pos="5054"/>
        <w:tab w:val="left" w:pos="8091"/>
      </w:tabs>
      <w:ind w:left="-420"/>
    </w:pPr>
    <w:rPr>
      <w:sz w:val="16"/>
      <w:szCs w:val="16"/>
    </w:rPr>
  </w:style>
  <w:style w:type="character" w:customStyle="1" w:styleId="FuzeileZchn">
    <w:name w:val="Fußzeile Zchn"/>
    <w:basedOn w:val="Absatz-Standardschriftart"/>
    <w:link w:val="Fuzeile"/>
    <w:uiPriority w:val="99"/>
    <w:rsid w:val="00757BC7"/>
    <w:rPr>
      <w:sz w:val="16"/>
      <w:szCs w:val="16"/>
    </w:rPr>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enabsatz">
    <w:name w:val="List Paragraph"/>
    <w:basedOn w:val="Standard"/>
    <w:uiPriority w:val="34"/>
    <w:qFormat/>
    <w:rsid w:val="009C67A8"/>
    <w:pPr>
      <w:ind w:left="720"/>
      <w:contextualSpacing/>
    </w:pPr>
  </w:style>
  <w:style w:type="paragraph" w:styleId="Aufzhlungszeichen">
    <w:name w:val="List Bullet"/>
    <w:basedOn w:val="Listenabsatz"/>
    <w:uiPriority w:val="99"/>
    <w:semiHidden/>
    <w:rsid w:val="009C67A8"/>
    <w:pPr>
      <w:numPr>
        <w:numId w:val="1"/>
      </w:numPr>
    </w:pPr>
  </w:style>
  <w:style w:type="paragraph" w:styleId="Aufzhlungszeichen2">
    <w:name w:val="List Bullet 2"/>
    <w:basedOn w:val="Listenabsatz"/>
    <w:uiPriority w:val="99"/>
    <w:semiHidden/>
    <w:rsid w:val="009C67A8"/>
    <w:pPr>
      <w:numPr>
        <w:ilvl w:val="1"/>
        <w:numId w:val="1"/>
      </w:numPr>
    </w:pPr>
  </w:style>
  <w:style w:type="paragraph" w:styleId="Aufzhlungszeichen3">
    <w:name w:val="List Bullet 3"/>
    <w:basedOn w:val="Listenabsatz"/>
    <w:uiPriority w:val="99"/>
    <w:semiHidden/>
    <w:rsid w:val="009C67A8"/>
    <w:pPr>
      <w:numPr>
        <w:ilvl w:val="2"/>
        <w:numId w:val="1"/>
      </w:numPr>
    </w:pPr>
  </w:style>
  <w:style w:type="table" w:styleId="Tabellenraster">
    <w:name w:val="Table Grid"/>
    <w:basedOn w:val="NormaleTabelle"/>
    <w:uiPriority w:val="3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4B51F1"/>
    <w:rPr>
      <w:rFonts w:ascii="Calibri" w:eastAsiaTheme="majorEastAsia" w:hAnsi="Calibri" w:cstheme="majorBidi"/>
      <w:b/>
      <w:bCs/>
      <w:sz w:val="28"/>
      <w:szCs w:val="28"/>
      <w:lang w:val="de-DE"/>
    </w:rPr>
  </w:style>
  <w:style w:type="character" w:customStyle="1" w:styleId="berschrift2Zchn">
    <w:name w:val="Überschrift 2 Zchn"/>
    <w:basedOn w:val="Absatz-Standardschriftart"/>
    <w:link w:val="berschrift2"/>
    <w:uiPriority w:val="9"/>
    <w:rsid w:val="00CB1B64"/>
    <w:rPr>
      <w:rFonts w:ascii="Calibri" w:hAnsi="Calibri"/>
      <w:b/>
      <w:sz w:val="28"/>
      <w:szCs w:val="28"/>
      <w:lang w:val="en-GB" w:eastAsia="de-DE"/>
    </w:rPr>
  </w:style>
  <w:style w:type="paragraph" w:styleId="Titel">
    <w:name w:val="Title"/>
    <w:basedOn w:val="Standard"/>
    <w:next w:val="Standard"/>
    <w:link w:val="TitelZchn"/>
    <w:uiPriority w:val="10"/>
    <w:rsid w:val="00E839BA"/>
    <w:pPr>
      <w:spacing w:after="300"/>
      <w:contextualSpacing/>
    </w:pPr>
    <w:rPr>
      <w:rFonts w:asciiTheme="majorHAnsi" w:eastAsiaTheme="majorEastAsia" w:hAnsiTheme="majorHAnsi" w:cstheme="majorBidi"/>
      <w:kern w:val="28"/>
      <w:sz w:val="52"/>
      <w:szCs w:val="52"/>
    </w:rPr>
  </w:style>
  <w:style w:type="character" w:customStyle="1" w:styleId="TitelZchn">
    <w:name w:val="Titel Zchn"/>
    <w:basedOn w:val="Absatz-Standardschriftart"/>
    <w:link w:val="Titel"/>
    <w:uiPriority w:val="10"/>
    <w:rsid w:val="00E839BA"/>
    <w:rPr>
      <w:rFonts w:asciiTheme="majorHAnsi" w:eastAsiaTheme="majorEastAsia" w:hAnsiTheme="majorHAnsi" w:cstheme="majorBidi"/>
      <w:kern w:val="28"/>
      <w:sz w:val="52"/>
      <w:szCs w:val="52"/>
    </w:rPr>
  </w:style>
  <w:style w:type="paragraph" w:customStyle="1" w:styleId="Brieftitel">
    <w:name w:val="Brieftitel"/>
    <w:basedOn w:val="Standard"/>
    <w:link w:val="BrieftitelZchn"/>
    <w:uiPriority w:val="14"/>
    <w:qFormat/>
    <w:rsid w:val="003311EF"/>
    <w:pPr>
      <w:contextualSpacing/>
    </w:pPr>
  </w:style>
  <w:style w:type="character" w:customStyle="1" w:styleId="BrieftitelZchn">
    <w:name w:val="Brieftitel Zchn"/>
    <w:basedOn w:val="Absatz-Standardschriftart"/>
    <w:link w:val="Brieftitel"/>
    <w:uiPriority w:val="14"/>
    <w:rsid w:val="003311EF"/>
    <w:rPr>
      <w:rFonts w:ascii="Titillium" w:hAnsi="Titillium"/>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546819"/>
    <w:rPr>
      <w:rFonts w:ascii="Calibri" w:eastAsiaTheme="majorEastAsia" w:hAnsi="Calibri" w:cstheme="majorBidi"/>
      <w:i/>
      <w:sz w:val="24"/>
      <w:szCs w:val="24"/>
      <w:lang w:val="de-DE"/>
    </w:rPr>
  </w:style>
  <w:style w:type="character" w:customStyle="1" w:styleId="berschrift4Zchn">
    <w:name w:val="Überschrift 4 Zchn"/>
    <w:basedOn w:val="Absatz-Standardschriftart"/>
    <w:link w:val="berschrift4"/>
    <w:uiPriority w:val="9"/>
    <w:semiHidden/>
    <w:rsid w:val="008A61A8"/>
    <w:rPr>
      <w:rFonts w:asciiTheme="majorHAnsi" w:eastAsiaTheme="majorEastAsia" w:hAnsiTheme="majorHAnsi" w:cstheme="majorBidi"/>
      <w:i/>
      <w:iCs/>
    </w:rPr>
  </w:style>
  <w:style w:type="character" w:customStyle="1" w:styleId="berschrift5Zchn">
    <w:name w:val="Überschrift 5 Zchn"/>
    <w:basedOn w:val="Absatz-Standardschriftart"/>
    <w:link w:val="berschrift5"/>
    <w:uiPriority w:val="9"/>
    <w:semiHidden/>
    <w:rsid w:val="008A61A8"/>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2"/>
    <w:qFormat/>
    <w:rsid w:val="003D0FAA"/>
    <w:pPr>
      <w:numPr>
        <w:numId w:val="3"/>
      </w:numPr>
    </w:pPr>
  </w:style>
  <w:style w:type="paragraph" w:customStyle="1" w:styleId="Traktandum-Text">
    <w:name w:val="Traktandum-Text"/>
    <w:basedOn w:val="Aufzhlung1"/>
    <w:uiPriority w:val="18"/>
    <w:unhideWhenUsed/>
    <w:rsid w:val="00E269E1"/>
    <w:pPr>
      <w:numPr>
        <w:numId w:val="0"/>
      </w:numPr>
      <w:tabs>
        <w:tab w:val="left" w:pos="7938"/>
      </w:tabs>
      <w:ind w:left="426" w:right="848"/>
    </w:pPr>
  </w:style>
  <w:style w:type="paragraph" w:customStyle="1" w:styleId="Traktandum-Titel">
    <w:name w:val="Traktandum-Titel"/>
    <w:basedOn w:val="Aufzhlung1"/>
    <w:next w:val="Traktandum-Text"/>
    <w:uiPriority w:val="18"/>
    <w:unhideWhenUsed/>
    <w:rsid w:val="00E269E1"/>
    <w:pPr>
      <w:numPr>
        <w:numId w:val="2"/>
      </w:numPr>
      <w:tabs>
        <w:tab w:val="left" w:pos="7938"/>
      </w:tabs>
      <w:ind w:left="426" w:hanging="426"/>
    </w:pPr>
    <w:rPr>
      <w:rFonts w:asciiTheme="majorHAnsi" w:hAnsiTheme="majorHAnsi"/>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75"/>
    <w:semiHidden/>
    <w:rsid w:val="00757BC7"/>
    <w:rPr>
      <w:color w:val="auto"/>
      <w:u w:val="none"/>
    </w:rPr>
  </w:style>
  <w:style w:type="paragraph" w:styleId="Untertitel">
    <w:name w:val="Subtitle"/>
    <w:basedOn w:val="Standard"/>
    <w:next w:val="Standard"/>
    <w:link w:val="UntertitelZchn"/>
    <w:uiPriority w:val="11"/>
    <w:rsid w:val="00E839BA"/>
    <w:pPr>
      <w:numPr>
        <w:ilvl w:val="1"/>
      </w:numPr>
    </w:pPr>
    <w:rPr>
      <w:rFonts w:eastAsiaTheme="minorEastAsia"/>
      <w:color w:val="000000" w:themeColor="text1"/>
    </w:rPr>
  </w:style>
  <w:style w:type="character" w:customStyle="1" w:styleId="UntertitelZchn">
    <w:name w:val="Untertitel Zchn"/>
    <w:basedOn w:val="Absatz-Standardschriftart"/>
    <w:link w:val="Untertitel"/>
    <w:uiPriority w:val="11"/>
    <w:rsid w:val="00E839BA"/>
    <w:rPr>
      <w:rFonts w:eastAsiaTheme="minorEastAsia"/>
      <w:color w:val="000000" w:themeColor="text1"/>
    </w:rPr>
  </w:style>
  <w:style w:type="paragraph" w:styleId="Datum">
    <w:name w:val="Date"/>
    <w:basedOn w:val="Standard"/>
    <w:next w:val="Standard"/>
    <w:link w:val="DatumZchn"/>
    <w:uiPriority w:val="15"/>
    <w:rsid w:val="00F108F9"/>
    <w:pPr>
      <w:spacing w:before="480" w:after="480"/>
      <w:ind w:left="6237"/>
    </w:pPr>
  </w:style>
  <w:style w:type="character" w:customStyle="1" w:styleId="DatumZchn">
    <w:name w:val="Datum Zchn"/>
    <w:basedOn w:val="Absatz-Standardschriftart"/>
    <w:link w:val="Datum"/>
    <w:uiPriority w:val="15"/>
    <w:rsid w:val="00F108F9"/>
  </w:style>
  <w:style w:type="paragraph" w:styleId="Funotentext">
    <w:name w:val="footnote text"/>
    <w:basedOn w:val="Standard"/>
    <w:link w:val="FunotentextZchn"/>
    <w:uiPriority w:val="99"/>
    <w:semiHidden/>
    <w:unhideWhenUsed/>
    <w:rsid w:val="00494FD7"/>
    <w:rPr>
      <w:sz w:val="16"/>
      <w:szCs w:val="20"/>
    </w:rPr>
  </w:style>
  <w:style w:type="character" w:customStyle="1" w:styleId="FunotentextZchn">
    <w:name w:val="Fußnotentext Zchn"/>
    <w:basedOn w:val="Absatz-Standardschriftart"/>
    <w:link w:val="Funotentext"/>
    <w:uiPriority w:val="99"/>
    <w:semiHidden/>
    <w:rsid w:val="00494FD7"/>
    <w:rPr>
      <w:sz w:val="16"/>
      <w:szCs w:val="20"/>
    </w:rPr>
  </w:style>
  <w:style w:type="character" w:styleId="Funotenzeichen">
    <w:name w:val="footnote reference"/>
    <w:basedOn w:val="Absatz-Standardschriftart"/>
    <w:uiPriority w:val="99"/>
    <w:semiHidden/>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CellMar>
        <w:left w:w="0" w:type="dxa"/>
        <w:right w:w="28" w:type="dxa"/>
      </w:tblCellMar>
    </w:tbl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rsid w:val="004C3880"/>
    <w:pPr>
      <w:numPr>
        <w:ilvl w:val="1"/>
      </w:numPr>
    </w:pPr>
  </w:style>
  <w:style w:type="paragraph" w:customStyle="1" w:styleId="Aufzhlung3">
    <w:name w:val="Aufzählung 3"/>
    <w:basedOn w:val="Aufzhlung1"/>
    <w:uiPriority w:val="2"/>
    <w:rsid w:val="004C3880"/>
    <w:pPr>
      <w:numPr>
        <w:ilvl w:val="2"/>
      </w:numPr>
    </w:pPr>
  </w:style>
  <w:style w:type="paragraph" w:styleId="Beschriftung">
    <w:name w:val="caption"/>
    <w:basedOn w:val="Standard"/>
    <w:next w:val="Standard"/>
    <w:uiPriority w:val="35"/>
    <w:rsid w:val="00DB7675"/>
    <w:pPr>
      <w:spacing w:after="200"/>
    </w:pPr>
    <w:rPr>
      <w:b/>
      <w:iCs/>
      <w:sz w:val="18"/>
      <w:szCs w:val="18"/>
    </w:rPr>
  </w:style>
  <w:style w:type="paragraph" w:styleId="Inhaltsverzeichnisberschrift">
    <w:name w:val="TOC Heading"/>
    <w:basedOn w:val="berschrift1"/>
    <w:next w:val="Standard"/>
    <w:uiPriority w:val="39"/>
    <w:qFormat/>
    <w:rsid w:val="00483CFB"/>
    <w:pPr>
      <w:spacing w:before="240"/>
      <w:outlineLvl w:val="9"/>
    </w:pPr>
    <w:rPr>
      <w:b w:val="0"/>
      <w:bCs w:val="0"/>
      <w:szCs w:val="32"/>
    </w:rPr>
  </w:style>
  <w:style w:type="paragraph" w:styleId="Sprechblasentext">
    <w:name w:val="Balloon Text"/>
    <w:basedOn w:val="Standard"/>
    <w:link w:val="SprechblasentextZchn"/>
    <w:uiPriority w:val="99"/>
    <w:semiHidden/>
    <w:unhideWhenUsed/>
    <w:rsid w:val="008700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character" w:styleId="Seitenzahl">
    <w:name w:val="page number"/>
    <w:uiPriority w:val="99"/>
    <w:semiHidden/>
    <w:rsid w:val="005C6148"/>
    <w:rPr>
      <w:sz w:val="20"/>
      <w:szCs w:val="16"/>
    </w:rPr>
  </w:style>
  <w:style w:type="character" w:customStyle="1" w:styleId="NichtaufgelsteErwhnung1">
    <w:name w:val="Nicht aufgelöste Erwähnung1"/>
    <w:basedOn w:val="Absatz-Standardschriftart"/>
    <w:uiPriority w:val="99"/>
    <w:semiHidden/>
    <w:unhideWhenUsed/>
    <w:rsid w:val="00F108F9"/>
    <w:rPr>
      <w:color w:val="808080"/>
      <w:shd w:val="clear" w:color="auto" w:fill="E6E6E6"/>
    </w:rPr>
  </w:style>
  <w:style w:type="character" w:customStyle="1" w:styleId="Onopgelostemelding1">
    <w:name w:val="Onopgeloste melding1"/>
    <w:basedOn w:val="Absatz-Standardschriftart"/>
    <w:uiPriority w:val="99"/>
    <w:semiHidden/>
    <w:unhideWhenUsed/>
    <w:rsid w:val="008416B5"/>
    <w:rPr>
      <w:color w:val="605E5C"/>
      <w:shd w:val="clear" w:color="auto" w:fill="E1DFDD"/>
    </w:rPr>
  </w:style>
  <w:style w:type="paragraph" w:customStyle="1" w:styleId="Anhang">
    <w:name w:val="Anhang"/>
    <w:basedOn w:val="berschrift1"/>
    <w:qFormat/>
    <w:rsid w:val="00640E87"/>
    <w:pPr>
      <w:spacing w:before="240"/>
    </w:pPr>
    <w:rPr>
      <w:b w:val="0"/>
      <w:bCs w:val="0"/>
      <w:color w:val="000000" w:themeColor="text1"/>
      <w:sz w:val="32"/>
      <w:szCs w:val="32"/>
      <w:lang w:val="en-GB" w:eastAsia="de-DE"/>
    </w:rPr>
  </w:style>
  <w:style w:type="character" w:customStyle="1" w:styleId="normaltextrun">
    <w:name w:val="normaltextrun"/>
    <w:basedOn w:val="Absatz-Standardschriftart"/>
    <w:rsid w:val="00B9413B"/>
  </w:style>
  <w:style w:type="paragraph" w:styleId="Verzeichnis1">
    <w:name w:val="toc 1"/>
    <w:basedOn w:val="Standard"/>
    <w:next w:val="Standard"/>
    <w:autoRedefine/>
    <w:uiPriority w:val="39"/>
    <w:unhideWhenUsed/>
    <w:rsid w:val="00552A2B"/>
    <w:pPr>
      <w:tabs>
        <w:tab w:val="left" w:pos="480"/>
        <w:tab w:val="right" w:leader="dot" w:pos="9911"/>
      </w:tabs>
      <w:spacing w:before="120"/>
    </w:pPr>
    <w:rPr>
      <w:b/>
      <w:bCs/>
      <w:sz w:val="22"/>
      <w:szCs w:val="22"/>
    </w:rPr>
  </w:style>
  <w:style w:type="paragraph" w:styleId="Verzeichnis2">
    <w:name w:val="toc 2"/>
    <w:basedOn w:val="Standard"/>
    <w:next w:val="Standard"/>
    <w:autoRedefine/>
    <w:uiPriority w:val="39"/>
    <w:unhideWhenUsed/>
    <w:rsid w:val="00B9413B"/>
    <w:pPr>
      <w:ind w:left="240"/>
    </w:pPr>
    <w:rPr>
      <w:i/>
      <w:iCs/>
      <w:sz w:val="22"/>
      <w:szCs w:val="22"/>
    </w:rPr>
  </w:style>
  <w:style w:type="paragraph" w:styleId="Verzeichnis3">
    <w:name w:val="toc 3"/>
    <w:basedOn w:val="Standard"/>
    <w:next w:val="Standard"/>
    <w:autoRedefine/>
    <w:uiPriority w:val="39"/>
    <w:unhideWhenUsed/>
    <w:rsid w:val="00B9413B"/>
    <w:pPr>
      <w:ind w:left="480"/>
    </w:pPr>
    <w:rPr>
      <w:sz w:val="22"/>
      <w:szCs w:val="22"/>
    </w:rPr>
  </w:style>
  <w:style w:type="paragraph" w:styleId="Verzeichnis4">
    <w:name w:val="toc 4"/>
    <w:basedOn w:val="Standard"/>
    <w:next w:val="Standard"/>
    <w:autoRedefine/>
    <w:uiPriority w:val="39"/>
    <w:unhideWhenUsed/>
    <w:rsid w:val="00B9413B"/>
    <w:pPr>
      <w:ind w:left="720"/>
    </w:pPr>
    <w:rPr>
      <w:sz w:val="20"/>
      <w:szCs w:val="20"/>
    </w:rPr>
  </w:style>
  <w:style w:type="paragraph" w:styleId="Verzeichnis5">
    <w:name w:val="toc 5"/>
    <w:basedOn w:val="Standard"/>
    <w:next w:val="Standard"/>
    <w:autoRedefine/>
    <w:uiPriority w:val="39"/>
    <w:unhideWhenUsed/>
    <w:rsid w:val="00B9413B"/>
    <w:pPr>
      <w:ind w:left="960"/>
    </w:pPr>
    <w:rPr>
      <w:sz w:val="20"/>
      <w:szCs w:val="20"/>
    </w:rPr>
  </w:style>
  <w:style w:type="paragraph" w:styleId="Verzeichnis6">
    <w:name w:val="toc 6"/>
    <w:basedOn w:val="Standard"/>
    <w:next w:val="Standard"/>
    <w:autoRedefine/>
    <w:uiPriority w:val="39"/>
    <w:unhideWhenUsed/>
    <w:rsid w:val="00B9413B"/>
    <w:pPr>
      <w:ind w:left="1200"/>
    </w:pPr>
    <w:rPr>
      <w:sz w:val="20"/>
      <w:szCs w:val="20"/>
    </w:rPr>
  </w:style>
  <w:style w:type="paragraph" w:styleId="Verzeichnis7">
    <w:name w:val="toc 7"/>
    <w:basedOn w:val="Standard"/>
    <w:next w:val="Standard"/>
    <w:autoRedefine/>
    <w:uiPriority w:val="39"/>
    <w:unhideWhenUsed/>
    <w:rsid w:val="00B9413B"/>
    <w:pPr>
      <w:ind w:left="1440"/>
    </w:pPr>
    <w:rPr>
      <w:sz w:val="20"/>
      <w:szCs w:val="20"/>
    </w:rPr>
  </w:style>
  <w:style w:type="paragraph" w:styleId="Verzeichnis8">
    <w:name w:val="toc 8"/>
    <w:basedOn w:val="Standard"/>
    <w:next w:val="Standard"/>
    <w:autoRedefine/>
    <w:uiPriority w:val="39"/>
    <w:unhideWhenUsed/>
    <w:rsid w:val="00B9413B"/>
    <w:pPr>
      <w:ind w:left="1680"/>
    </w:pPr>
    <w:rPr>
      <w:sz w:val="20"/>
      <w:szCs w:val="20"/>
    </w:rPr>
  </w:style>
  <w:style w:type="paragraph" w:styleId="Verzeichnis9">
    <w:name w:val="toc 9"/>
    <w:basedOn w:val="Standard"/>
    <w:next w:val="Standard"/>
    <w:autoRedefine/>
    <w:uiPriority w:val="39"/>
    <w:unhideWhenUsed/>
    <w:rsid w:val="00B9413B"/>
    <w:pPr>
      <w:ind w:left="1920"/>
    </w:pPr>
    <w:rPr>
      <w:sz w:val="20"/>
      <w:szCs w:val="20"/>
    </w:rPr>
  </w:style>
  <w:style w:type="paragraph" w:styleId="KeinLeerraum">
    <w:name w:val="No Spacing"/>
    <w:uiPriority w:val="1"/>
    <w:qFormat/>
    <w:rsid w:val="004C1FEA"/>
    <w:pPr>
      <w:spacing w:after="0" w:line="240" w:lineRule="auto"/>
    </w:pPr>
    <w:rPr>
      <w:rFonts w:eastAsiaTheme="minorEastAsia"/>
      <w:lang w:val="en-US" w:eastAsia="zh-CN"/>
    </w:rPr>
  </w:style>
  <w:style w:type="character" w:styleId="Kommentarzeichen">
    <w:name w:val="annotation reference"/>
    <w:basedOn w:val="Absatz-Standardschriftart"/>
    <w:uiPriority w:val="99"/>
    <w:semiHidden/>
    <w:unhideWhenUsed/>
    <w:rsid w:val="00B5443B"/>
    <w:rPr>
      <w:sz w:val="16"/>
      <w:szCs w:val="16"/>
    </w:rPr>
  </w:style>
  <w:style w:type="paragraph" w:styleId="Kommentartext">
    <w:name w:val="annotation text"/>
    <w:basedOn w:val="Standard"/>
    <w:link w:val="KommentartextZchn"/>
    <w:uiPriority w:val="99"/>
    <w:semiHidden/>
    <w:unhideWhenUsed/>
    <w:rsid w:val="00B5443B"/>
    <w:rPr>
      <w:sz w:val="20"/>
      <w:szCs w:val="20"/>
    </w:rPr>
  </w:style>
  <w:style w:type="character" w:customStyle="1" w:styleId="KommentartextZchn">
    <w:name w:val="Kommentartext Zchn"/>
    <w:basedOn w:val="Absatz-Standardschriftart"/>
    <w:link w:val="Kommentartext"/>
    <w:uiPriority w:val="99"/>
    <w:semiHidden/>
    <w:rsid w:val="00B5443B"/>
    <w:rPr>
      <w:rFonts w:ascii="Calibri" w:hAnsi="Calibri"/>
      <w:sz w:val="20"/>
      <w:szCs w:val="20"/>
      <w:lang w:val="de-DE"/>
    </w:rPr>
  </w:style>
  <w:style w:type="paragraph" w:styleId="Kommentarthema">
    <w:name w:val="annotation subject"/>
    <w:basedOn w:val="Kommentartext"/>
    <w:next w:val="Kommentartext"/>
    <w:link w:val="KommentarthemaZchn"/>
    <w:uiPriority w:val="99"/>
    <w:semiHidden/>
    <w:unhideWhenUsed/>
    <w:rsid w:val="00B5443B"/>
    <w:rPr>
      <w:b/>
      <w:bCs/>
    </w:rPr>
  </w:style>
  <w:style w:type="character" w:customStyle="1" w:styleId="KommentarthemaZchn">
    <w:name w:val="Kommentarthema Zchn"/>
    <w:basedOn w:val="KommentartextZchn"/>
    <w:link w:val="Kommentarthema"/>
    <w:uiPriority w:val="99"/>
    <w:semiHidden/>
    <w:rsid w:val="00B5443B"/>
    <w:rPr>
      <w:rFonts w:ascii="Calibri" w:hAnsi="Calibri"/>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etra.derkzen@demeter.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Larissa-Design">
  <a:themeElements>
    <a:clrScheme name="Goetheanum Landwirtschaft">
      <a:dk1>
        <a:sysClr val="windowText" lastClr="000000"/>
      </a:dk1>
      <a:lt1>
        <a:sysClr val="window" lastClr="FFFFFF"/>
      </a:lt1>
      <a:dk2>
        <a:srgbClr val="575756"/>
      </a:dk2>
      <a:lt2>
        <a:srgbClr val="E7E6E6"/>
      </a:lt2>
      <a:accent1>
        <a:srgbClr val="64B145"/>
      </a:accent1>
      <a:accent2>
        <a:srgbClr val="386783"/>
      </a:accent2>
      <a:accent3>
        <a:srgbClr val="C34C5F"/>
      </a:accent3>
      <a:accent4>
        <a:srgbClr val="CE9651"/>
      </a:accent4>
      <a:accent5>
        <a:srgbClr val="28720D"/>
      </a:accent5>
      <a:accent6>
        <a:srgbClr val="AB4C75"/>
      </a:accent6>
      <a:hlink>
        <a:srgbClr val="000000"/>
      </a:hlink>
      <a:folHlink>
        <a:srgbClr val="000000"/>
      </a:folHlink>
    </a:clrScheme>
    <a:fontScheme name="Goetheanum Landwirtschaft">
      <a:majorFont>
        <a:latin typeface="Titillium"/>
        <a:ea typeface=""/>
        <a:cs typeface=""/>
      </a:majorFont>
      <a:minorFont>
        <a:latin typeface="Titilliu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AE0B41F990E7145B73D8B3625178EB8" ma:contentTypeVersion="13" ma:contentTypeDescription="Create a new document." ma:contentTypeScope="" ma:versionID="387804cf1998e116cf7bf0e42716794c">
  <xsd:schema xmlns:xsd="http://www.w3.org/2001/XMLSchema" xmlns:xs="http://www.w3.org/2001/XMLSchema" xmlns:p="http://schemas.microsoft.com/office/2006/metadata/properties" xmlns:ns1="http://schemas.microsoft.com/sharepoint/v3" xmlns:ns2="2a163f91-09a6-4be4-aa11-13f04dec92c3" xmlns:ns3="10e717e8-1d97-41a1-99a1-abe95308e5f6" targetNamespace="http://schemas.microsoft.com/office/2006/metadata/properties" ma:root="true" ma:fieldsID="d64a6ede37463cda0dce13549787397e" ns1:_="" ns2:_="" ns3:_="">
    <xsd:import namespace="http://schemas.microsoft.com/sharepoint/v3"/>
    <xsd:import namespace="2a163f91-09a6-4be4-aa11-13f04dec92c3"/>
    <xsd:import namespace="10e717e8-1d97-41a1-99a1-abe95308e5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1:PublishingStartDate" minOccurs="0"/>
                <xsd:element ref="ns1:PublishingExpirationDat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163f91-09a6-4be4-aa11-13f04dec92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e717e8-1d97-41a1-99a1-abe95308e5f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D3C809D-E389-E349-AA97-64668141E602}">
  <ds:schemaRefs>
    <ds:schemaRef ds:uri="http://schemas.openxmlformats.org/officeDocument/2006/bibliography"/>
  </ds:schemaRefs>
</ds:datastoreItem>
</file>

<file path=customXml/itemProps2.xml><?xml version="1.0" encoding="utf-8"?>
<ds:datastoreItem xmlns:ds="http://schemas.openxmlformats.org/officeDocument/2006/customXml" ds:itemID="{CC802D00-92B7-459E-A8E6-C490C6C04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163f91-09a6-4be4-aa11-13f04dec92c3"/>
    <ds:schemaRef ds:uri="10e717e8-1d97-41a1-99a1-abe95308e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4058E7-D130-4D60-853E-DCAC89C57F4C}">
  <ds:schemaRefs>
    <ds:schemaRef ds:uri="http://schemas.microsoft.com/sharepoint/v3/contenttype/forms"/>
  </ds:schemaRefs>
</ds:datastoreItem>
</file>

<file path=customXml/itemProps4.xml><?xml version="1.0" encoding="utf-8"?>
<ds:datastoreItem xmlns:ds="http://schemas.openxmlformats.org/officeDocument/2006/customXml" ds:itemID="{36698269-64F0-469C-8D9C-314BF09082A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1194</Words>
  <Characters>7526</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VORLAGENBAUER.ch</Company>
  <LinksUpToDate>false</LinksUpToDate>
  <CharactersWithSpaces>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Sarah Sommer</cp:lastModifiedBy>
  <cp:revision>5</cp:revision>
  <cp:lastPrinted>2020-01-20T16:45:00Z</cp:lastPrinted>
  <dcterms:created xsi:type="dcterms:W3CDTF">2022-07-22T09:07:00Z</dcterms:created>
  <dcterms:modified xsi:type="dcterms:W3CDTF">2022-07-22T09:13:00Z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0x0101006AE0B41F990E7145B73D8B3625178EB8</vt:lpwstr>
  </property>
</Properties>
</file>